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2BBD22EE" w:rsidR="009468D3" w:rsidRDefault="004855B5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2C7A837D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486525"/>
                <wp:effectExtent l="0" t="0" r="0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486525"/>
                          <a:chOff x="-9525" y="9526"/>
                          <a:chExt cx="3390900" cy="5214794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880454"/>
                            <a:ext cx="3286125" cy="434386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DFEBD4" w14:textId="153B6581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 w:rsidRPr="00697A23">
                                <w:rPr>
                                  <w:b/>
                                  <w:color w:val="FFFFFF" w:themeColor="background1"/>
                                </w:rPr>
                                <w:t>View Windows</w:t>
                              </w:r>
                            </w:p>
                            <w:p w14:paraId="22B1BED0" w14:textId="77777777" w:rsidR="000D2719" w:rsidRPr="00697A23" w:rsidRDefault="000D2719" w:rsidP="000D2719">
                              <w:pPr>
                                <w:pStyle w:val="ListParagraph"/>
                                <w:spacing w:after="0" w:line="240" w:lineRule="auto"/>
                                <w:ind w:left="27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61430233" w14:textId="573C09A9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Open Documents</w:t>
                              </w:r>
                            </w:p>
                            <w:p w14:paraId="2CE29D05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4B39BC0" w14:textId="3CD9AB69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Access Toolbar</w:t>
                              </w:r>
                            </w:p>
                            <w:p w14:paraId="42407490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EE83D86" w14:textId="2DF7DB0D" w:rsidR="00697A23" w:rsidRPr="000D2719" w:rsidRDefault="00697A23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Navigate</w:t>
                              </w:r>
                              <w:r w:rsidR="000D2719">
                                <w:rPr>
                                  <w:b/>
                                  <w:color w:val="FFFFFF" w:themeColor="background1"/>
                                </w:rPr>
                                <w:t xml:space="preserve">, scroll bar and </w:t>
                              </w:r>
                              <w:proofErr w:type="gramStart"/>
                              <w:r w:rsidR="000D2719">
                                <w:rPr>
                                  <w:b/>
                                  <w:color w:val="FFFFFF" w:themeColor="background1"/>
                                </w:rPr>
                                <w:t>keyboard</w:t>
                              </w:r>
                              <w:proofErr w:type="gramEnd"/>
                            </w:p>
                            <w:p w14:paraId="1B0EB53F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9DA6AAB" w14:textId="11D0C673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Save &amp; Close Documents</w:t>
                              </w:r>
                            </w:p>
                            <w:p w14:paraId="42165AEE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13753D0" w14:textId="086F3B35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Define letter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styles</w:t>
                              </w:r>
                              <w:proofErr w:type="gramEnd"/>
                            </w:p>
                            <w:p w14:paraId="46CA88C0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6D8AD25" w14:textId="7A0F889E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Insert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text</w:t>
                              </w:r>
                              <w:proofErr w:type="gramEnd"/>
                            </w:p>
                            <w:p w14:paraId="2E570B59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EE390F2" w14:textId="6FE9E7F5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Edit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text</w:t>
                              </w:r>
                              <w:proofErr w:type="gramEnd"/>
                            </w:p>
                            <w:p w14:paraId="4523758E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5C60B490" w14:textId="47778308" w:rsidR="000D2719" w:rsidRPr="000D2719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Copy &amp; Move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text</w:t>
                              </w:r>
                              <w:proofErr w:type="gramEnd"/>
                            </w:p>
                            <w:p w14:paraId="19890452" w14:textId="77777777" w:rsidR="000D2719" w:rsidRPr="000D2719" w:rsidRDefault="000D2719" w:rsidP="000D2719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BED01E8" w14:textId="73132B6C" w:rsidR="000D2719" w:rsidRPr="004855B5" w:rsidRDefault="000D2719" w:rsidP="00697A23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Switch between documents</w:t>
                              </w:r>
                            </w:p>
                            <w:p w14:paraId="35025C7D" w14:textId="77777777" w:rsidR="004855B5" w:rsidRPr="004855B5" w:rsidRDefault="004855B5" w:rsidP="004855B5">
                              <w:pPr>
                                <w:pStyle w:val="ListParagraph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175C658" w14:textId="32C38AC3" w:rsidR="004855B5" w:rsidRDefault="00A2366B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br/>
                                <w:t>April 9</w:t>
                              </w:r>
                              <w:r w:rsidRPr="00A2366B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&amp; 11</w:t>
                              </w:r>
                              <w:r w:rsidRPr="00A2366B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336470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3A322E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E4FED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855B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508AFECA" w14:textId="6D90E4FD" w:rsidR="004855B5" w:rsidRDefault="004E4FED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6:00</w:t>
                              </w:r>
                              <w:r w:rsidR="003A322E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4855B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9:00</w:t>
                              </w:r>
                              <w:r w:rsidR="004855B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pm</w:t>
                              </w:r>
                            </w:p>
                            <w:p w14:paraId="75B1928E" w14:textId="501C9298" w:rsidR="004855B5" w:rsidRPr="004855B5" w:rsidRDefault="004855B5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855B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7330B7CB" w14:textId="2D6ABECC" w:rsidR="004855B5" w:rsidRPr="004855B5" w:rsidRDefault="004855B5" w:rsidP="004855B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855B5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Columbus, GA 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0.75pt;z-index:251666432;mso-position-horizontal:left;mso-position-horizontal-relative:page;mso-width-relative:margin;mso-height-relative:margin" coordorigin="-95,95" coordsize="33909,5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8804;width:32861;height:4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08DFEBD4" w14:textId="153B6581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 w:rsidRPr="00697A23">
                          <w:rPr>
                            <w:b/>
                            <w:color w:val="FFFFFF" w:themeColor="background1"/>
                          </w:rPr>
                          <w:t>View Windows</w:t>
                        </w:r>
                      </w:p>
                      <w:p w14:paraId="22B1BED0" w14:textId="77777777" w:rsidR="000D2719" w:rsidRPr="00697A23" w:rsidRDefault="000D2719" w:rsidP="000D2719">
                        <w:pPr>
                          <w:pStyle w:val="ListParagraph"/>
                          <w:spacing w:after="0" w:line="240" w:lineRule="auto"/>
                          <w:ind w:left="270"/>
                          <w:rPr>
                            <w:color w:val="FFFFFF" w:themeColor="background1"/>
                          </w:rPr>
                        </w:pPr>
                      </w:p>
                      <w:p w14:paraId="61430233" w14:textId="573C09A9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Open Documents</w:t>
                        </w:r>
                      </w:p>
                      <w:p w14:paraId="2CE29D05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04B39BC0" w14:textId="3CD9AB69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Access Toolbar</w:t>
                        </w:r>
                      </w:p>
                      <w:p w14:paraId="42407490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1EE83D86" w14:textId="2DF7DB0D" w:rsidR="00697A23" w:rsidRPr="000D2719" w:rsidRDefault="00697A23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Navigate</w:t>
                        </w:r>
                        <w:r w:rsidR="000D2719">
                          <w:rPr>
                            <w:b/>
                            <w:color w:val="FFFFFF" w:themeColor="background1"/>
                          </w:rPr>
                          <w:t xml:space="preserve">, scroll bar and </w:t>
                        </w:r>
                        <w:proofErr w:type="gramStart"/>
                        <w:r w:rsidR="000D2719">
                          <w:rPr>
                            <w:b/>
                            <w:color w:val="FFFFFF" w:themeColor="background1"/>
                          </w:rPr>
                          <w:t>keyboard</w:t>
                        </w:r>
                        <w:proofErr w:type="gramEnd"/>
                      </w:p>
                      <w:p w14:paraId="1B0EB53F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19DA6AAB" w14:textId="11D0C673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Save &amp; Close Documents</w:t>
                        </w:r>
                      </w:p>
                      <w:p w14:paraId="42165AEE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013753D0" w14:textId="086F3B35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Define letter </w:t>
                        </w:r>
                        <w:proofErr w:type="gramStart"/>
                        <w:r>
                          <w:rPr>
                            <w:b/>
                            <w:color w:val="FFFFFF" w:themeColor="background1"/>
                          </w:rPr>
                          <w:t>styles</w:t>
                        </w:r>
                        <w:proofErr w:type="gramEnd"/>
                      </w:p>
                      <w:p w14:paraId="46CA88C0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56D8AD25" w14:textId="7A0F889E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Insert </w:t>
                        </w:r>
                        <w:proofErr w:type="gramStart"/>
                        <w:r>
                          <w:rPr>
                            <w:b/>
                            <w:color w:val="FFFFFF" w:themeColor="background1"/>
                          </w:rPr>
                          <w:t>text</w:t>
                        </w:r>
                        <w:proofErr w:type="gramEnd"/>
                      </w:p>
                      <w:p w14:paraId="2E570B59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4EE390F2" w14:textId="6FE9E7F5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Edit </w:t>
                        </w:r>
                        <w:proofErr w:type="gramStart"/>
                        <w:r>
                          <w:rPr>
                            <w:b/>
                            <w:color w:val="FFFFFF" w:themeColor="background1"/>
                          </w:rPr>
                          <w:t>text</w:t>
                        </w:r>
                        <w:proofErr w:type="gramEnd"/>
                      </w:p>
                      <w:p w14:paraId="4523758E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5C60B490" w14:textId="47778308" w:rsidR="000D2719" w:rsidRPr="000D2719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Copy &amp; Move </w:t>
                        </w:r>
                        <w:proofErr w:type="gramStart"/>
                        <w:r>
                          <w:rPr>
                            <w:b/>
                            <w:color w:val="FFFFFF" w:themeColor="background1"/>
                          </w:rPr>
                          <w:t>text</w:t>
                        </w:r>
                        <w:proofErr w:type="gramEnd"/>
                      </w:p>
                      <w:p w14:paraId="19890452" w14:textId="77777777" w:rsidR="000D2719" w:rsidRPr="000D2719" w:rsidRDefault="000D2719" w:rsidP="000D2719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4BED01E8" w14:textId="73132B6C" w:rsidR="000D2719" w:rsidRPr="004855B5" w:rsidRDefault="000D2719" w:rsidP="00697A2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Switch between documents</w:t>
                        </w:r>
                      </w:p>
                      <w:p w14:paraId="35025C7D" w14:textId="77777777" w:rsidR="004855B5" w:rsidRPr="004855B5" w:rsidRDefault="004855B5" w:rsidP="004855B5">
                        <w:pPr>
                          <w:pStyle w:val="ListParagraph"/>
                          <w:rPr>
                            <w:color w:val="FFFFFF" w:themeColor="background1"/>
                          </w:rPr>
                        </w:pPr>
                      </w:p>
                      <w:p w14:paraId="4175C658" w14:textId="32C38AC3" w:rsidR="004855B5" w:rsidRDefault="00A2366B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br/>
                          <w:t>April 9</w:t>
                        </w:r>
                        <w:r w:rsidRPr="00A2366B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&amp; 11</w:t>
                        </w:r>
                        <w:r w:rsidRPr="00A2366B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336470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3A322E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4E4FED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4855B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508AFECA" w14:textId="6D90E4FD" w:rsidR="004855B5" w:rsidRDefault="004E4FED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6:00</w:t>
                        </w:r>
                        <w:r w:rsidR="003A322E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4855B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9:00</w:t>
                        </w:r>
                        <w:r w:rsidR="004855B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pm</w:t>
                        </w:r>
                      </w:p>
                      <w:p w14:paraId="75B1928E" w14:textId="501C9298" w:rsidR="004855B5" w:rsidRPr="004855B5" w:rsidRDefault="004855B5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855B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7330B7CB" w14:textId="2D6ABECC" w:rsidR="004855B5" w:rsidRPr="004855B5" w:rsidRDefault="004855B5" w:rsidP="004855B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855B5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Columbus, GA 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6230EE1E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</w:t>
                            </w:r>
                            <w:proofErr w:type="gramEnd"/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6230EE1E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</w:t>
                      </w:r>
                      <w:proofErr w:type="gramEnd"/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3B1CA398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16F0F1A7" w:rsidR="0052379C" w:rsidRPr="00697A23" w:rsidRDefault="00697A23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97A2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WORD LEVEL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16F0F1A7" w:rsidR="0052379C" w:rsidRPr="00697A23" w:rsidRDefault="00697A23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97A23">
                        <w:rPr>
                          <w:b/>
                          <w:bCs/>
                          <w:sz w:val="96"/>
                          <w:szCs w:val="96"/>
                        </w:rPr>
                        <w:t>WORD LEVEL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6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17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18"/>
      <w:footerReference w:type="first" r:id="rId19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81726">
    <w:abstractNumId w:val="9"/>
  </w:num>
  <w:num w:numId="2" w16cid:durableId="1167018304">
    <w:abstractNumId w:val="7"/>
  </w:num>
  <w:num w:numId="3" w16cid:durableId="1511721524">
    <w:abstractNumId w:val="6"/>
  </w:num>
  <w:num w:numId="4" w16cid:durableId="1796873874">
    <w:abstractNumId w:val="5"/>
  </w:num>
  <w:num w:numId="5" w16cid:durableId="1920098391">
    <w:abstractNumId w:val="4"/>
  </w:num>
  <w:num w:numId="6" w16cid:durableId="2013875539">
    <w:abstractNumId w:val="8"/>
  </w:num>
  <w:num w:numId="7" w16cid:durableId="831801215">
    <w:abstractNumId w:val="3"/>
  </w:num>
  <w:num w:numId="8" w16cid:durableId="1656252538">
    <w:abstractNumId w:val="2"/>
  </w:num>
  <w:num w:numId="9" w16cid:durableId="361786612">
    <w:abstractNumId w:val="1"/>
  </w:num>
  <w:num w:numId="10" w16cid:durableId="61368024">
    <w:abstractNumId w:val="0"/>
  </w:num>
  <w:num w:numId="11" w16cid:durableId="19037106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828F4"/>
    <w:rsid w:val="00091CC7"/>
    <w:rsid w:val="000D2719"/>
    <w:rsid w:val="000F51EC"/>
    <w:rsid w:val="000F7122"/>
    <w:rsid w:val="00107C8E"/>
    <w:rsid w:val="0015507F"/>
    <w:rsid w:val="00160924"/>
    <w:rsid w:val="001676B4"/>
    <w:rsid w:val="001811EB"/>
    <w:rsid w:val="001B3997"/>
    <w:rsid w:val="001B4EEF"/>
    <w:rsid w:val="001B689C"/>
    <w:rsid w:val="00200635"/>
    <w:rsid w:val="0021579C"/>
    <w:rsid w:val="00251062"/>
    <w:rsid w:val="00254E0D"/>
    <w:rsid w:val="00286645"/>
    <w:rsid w:val="002A0A1B"/>
    <w:rsid w:val="002F48D8"/>
    <w:rsid w:val="00336470"/>
    <w:rsid w:val="0038000D"/>
    <w:rsid w:val="00385ACF"/>
    <w:rsid w:val="003A2F67"/>
    <w:rsid w:val="003A322E"/>
    <w:rsid w:val="003B048C"/>
    <w:rsid w:val="0040677A"/>
    <w:rsid w:val="00410197"/>
    <w:rsid w:val="004202FE"/>
    <w:rsid w:val="00446AA7"/>
    <w:rsid w:val="00477474"/>
    <w:rsid w:val="00480B7F"/>
    <w:rsid w:val="004855B5"/>
    <w:rsid w:val="004A1893"/>
    <w:rsid w:val="004B2893"/>
    <w:rsid w:val="004C4A44"/>
    <w:rsid w:val="004E4FED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E38E8"/>
    <w:rsid w:val="00A17117"/>
    <w:rsid w:val="00A2366B"/>
    <w:rsid w:val="00A24B84"/>
    <w:rsid w:val="00A670A9"/>
    <w:rsid w:val="00A755F8"/>
    <w:rsid w:val="00A763AE"/>
    <w:rsid w:val="00A81C05"/>
    <w:rsid w:val="00B017BB"/>
    <w:rsid w:val="00B06299"/>
    <w:rsid w:val="00B63133"/>
    <w:rsid w:val="00BC0F0A"/>
    <w:rsid w:val="00C11980"/>
    <w:rsid w:val="00C12A54"/>
    <w:rsid w:val="00C53D46"/>
    <w:rsid w:val="00CB0809"/>
    <w:rsid w:val="00CB54F9"/>
    <w:rsid w:val="00CE41D9"/>
    <w:rsid w:val="00D04123"/>
    <w:rsid w:val="00D06525"/>
    <w:rsid w:val="00D149F1"/>
    <w:rsid w:val="00D36106"/>
    <w:rsid w:val="00D42E36"/>
    <w:rsid w:val="00DC7840"/>
    <w:rsid w:val="00E33C2B"/>
    <w:rsid w:val="00E344E9"/>
    <w:rsid w:val="00E37E34"/>
    <w:rsid w:val="00E9102B"/>
    <w:rsid w:val="00F05696"/>
    <w:rsid w:val="00F05DB0"/>
    <w:rsid w:val="00F1217C"/>
    <w:rsid w:val="00F50588"/>
    <w:rsid w:val="00F71D73"/>
    <w:rsid w:val="00F763B1"/>
    <w:rsid w:val="00F90A6A"/>
    <w:rsid w:val="00FA402E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."/>
  <w:listSeparator w:val=","/>
  <w14:docId w14:val="5C3969F9"/>
  <w15:chartTrackingRefBased/>
  <w15:docId w15:val="{62213CF4-3D12-4198-B1B2-D3F1DA2D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hyperlink" Target="mailto:dbeauford@columbustech.ed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beauford@columbustech.ed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Beauford, Deana</dc:creator>
  <cp:lastModifiedBy>Beauford, Deana</cp:lastModifiedBy>
  <cp:revision>3</cp:revision>
  <cp:lastPrinted>2024-03-27T20:55:00Z</cp:lastPrinted>
  <dcterms:created xsi:type="dcterms:W3CDTF">2024-01-29T16:41:00Z</dcterms:created>
  <dcterms:modified xsi:type="dcterms:W3CDTF">2024-03-27T20:55:00Z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e67826cf5bc608c3289e84d7a03cfe1fd9724774dab2cf92e6ab60ebd0dfe2fd</vt:lpwstr>
  </property>
</Properties>
</file>