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523E2AC6" w:rsidR="009468D3" w:rsidRDefault="00C54530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18CB6F1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34151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34151"/>
                          <a:chOff x="-9525" y="9526"/>
                          <a:chExt cx="3390900" cy="711202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76712"/>
                            <a:ext cx="3286125" cy="63448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B1BED0" w14:textId="415CBA85" w:rsidR="000D2719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new presentation</w:t>
                              </w:r>
                            </w:p>
                            <w:p w14:paraId="1D6C507E" w14:textId="651B0755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Saving presentation </w:t>
                              </w:r>
                            </w:p>
                            <w:p w14:paraId="58F536C6" w14:textId="7687170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Navigating PowerPoint windows</w:t>
                              </w:r>
                            </w:p>
                            <w:p w14:paraId="77FCDFA7" w14:textId="08A5338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document themes</w:t>
                              </w:r>
                            </w:p>
                            <w:p w14:paraId="44B6828E" w14:textId="559CE51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Delivering slide show</w:t>
                              </w:r>
                            </w:p>
                            <w:p w14:paraId="7F0E8936" w14:textId="5C22B52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outlines</w:t>
                              </w:r>
                            </w:p>
                            <w:p w14:paraId="20A90AD8" w14:textId="163958F4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word integration</w:t>
                              </w:r>
                            </w:p>
                            <w:p w14:paraId="135DF649" w14:textId="32D8A5E0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presentation</w:t>
                              </w:r>
                            </w:p>
                            <w:p w14:paraId="3C604549" w14:textId="455B70D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format painter</w:t>
                              </w:r>
                            </w:p>
                            <w:p w14:paraId="6005741F" w14:textId="62E6DFA3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Organizing the sections</w:t>
                              </w:r>
                            </w:p>
                            <w:p w14:paraId="4E1E62A1" w14:textId="59EFFCA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presentation</w:t>
                              </w:r>
                            </w:p>
                            <w:p w14:paraId="66BC80F6" w14:textId="6021005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online pictures</w:t>
                              </w:r>
                            </w:p>
                            <w:p w14:paraId="6D1622A7" w14:textId="63F1D26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graphics</w:t>
                              </w:r>
                            </w:p>
                            <w:p w14:paraId="4F22A2F2" w14:textId="52DCD3F1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slide transition</w:t>
                              </w:r>
                            </w:p>
                            <w:p w14:paraId="7CBBA2CF" w14:textId="1F513A59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slide animation</w:t>
                              </w:r>
                            </w:p>
                            <w:p w14:paraId="0A3832E4" w14:textId="7F26F29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sound effects</w:t>
                              </w:r>
                            </w:p>
                            <w:p w14:paraId="143634EC" w14:textId="5C9A86A6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charts</w:t>
                              </w:r>
                            </w:p>
                            <w:p w14:paraId="2F2C848B" w14:textId="6CEE2BC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external documents</w:t>
                              </w:r>
                            </w:p>
                            <w:p w14:paraId="081199DB" w14:textId="19C2D4D4" w:rsidR="00FA4108" w:rsidRPr="00C54530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SmartArt Diagrams</w:t>
                              </w:r>
                            </w:p>
                            <w:p w14:paraId="626B75D2" w14:textId="256B1AD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8F2A2FF" w14:textId="2F63DD24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5277304" w14:textId="7574181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1CE5BE5" w14:textId="05A82A3C" w:rsidR="00C54530" w:rsidRPr="00C54530" w:rsidRDefault="00CE719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June 12</w:t>
                              </w:r>
                              <w:r w:rsidRPr="00CE719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&amp; 13</w:t>
                              </w:r>
                              <w:r w:rsidRPr="00CE719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155D35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066DA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841CD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028BB871" w14:textId="097CC618" w:rsidR="00C54530" w:rsidRDefault="00066DA3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6:00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9:00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</w:t>
                              </w:r>
                            </w:p>
                            <w:p w14:paraId="09068FE3" w14:textId="77777777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49486713" w14:textId="77777777" w:rsidR="002841CD" w:rsidRDefault="002841CD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1BBEB47" w14:textId="17C70646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27F245D2" w14:textId="2E13884B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Collumbus</w:t>
                              </w:r>
                              <w:proofErr w:type="spellEnd"/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GA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4.5pt;z-index:251666432;mso-position-horizontal:left;mso-position-horizontal-relative:page;mso-width-relative:margin;mso-height-relative:margin" coordorigin="-95,95" coordsize="33909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767;width:32861;height:6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22B1BED0" w14:textId="415CBA85" w:rsidR="000D2719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new presentation</w:t>
                        </w:r>
                      </w:p>
                      <w:p w14:paraId="1D6C507E" w14:textId="651B0755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Saving presentation </w:t>
                        </w:r>
                      </w:p>
                      <w:p w14:paraId="58F536C6" w14:textId="7687170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Navigating PowerPoint windows</w:t>
                        </w:r>
                      </w:p>
                      <w:p w14:paraId="77FCDFA7" w14:textId="08A5338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document themes</w:t>
                        </w:r>
                      </w:p>
                      <w:p w14:paraId="44B6828E" w14:textId="559CE51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Delivering slide show</w:t>
                        </w:r>
                      </w:p>
                      <w:p w14:paraId="7F0E8936" w14:textId="5C22B52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outlines</w:t>
                        </w:r>
                      </w:p>
                      <w:p w14:paraId="20A90AD8" w14:textId="163958F4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word integration</w:t>
                        </w:r>
                      </w:p>
                      <w:p w14:paraId="135DF649" w14:textId="32D8A5E0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presentation</w:t>
                        </w:r>
                      </w:p>
                      <w:p w14:paraId="3C604549" w14:textId="455B70D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format painter</w:t>
                        </w:r>
                      </w:p>
                      <w:p w14:paraId="6005741F" w14:textId="62E6DFA3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Organizing the sections</w:t>
                        </w:r>
                      </w:p>
                      <w:p w14:paraId="4E1E62A1" w14:textId="59EFFCA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presentation</w:t>
                        </w:r>
                      </w:p>
                      <w:p w14:paraId="66BC80F6" w14:textId="6021005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online pictures</w:t>
                        </w:r>
                      </w:p>
                      <w:p w14:paraId="6D1622A7" w14:textId="63F1D26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graphics</w:t>
                        </w:r>
                      </w:p>
                      <w:p w14:paraId="4F22A2F2" w14:textId="52DCD3F1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slide transition</w:t>
                        </w:r>
                      </w:p>
                      <w:p w14:paraId="7CBBA2CF" w14:textId="1F513A59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slide animation</w:t>
                        </w:r>
                      </w:p>
                      <w:p w14:paraId="0A3832E4" w14:textId="7F26F29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sound effects</w:t>
                        </w:r>
                      </w:p>
                      <w:p w14:paraId="143634EC" w14:textId="5C9A86A6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charts</w:t>
                        </w:r>
                      </w:p>
                      <w:p w14:paraId="2F2C848B" w14:textId="6CEE2BC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external documents</w:t>
                        </w:r>
                      </w:p>
                      <w:p w14:paraId="081199DB" w14:textId="19C2D4D4" w:rsidR="00FA4108" w:rsidRPr="00C54530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SmartArt Diagrams</w:t>
                        </w:r>
                      </w:p>
                      <w:p w14:paraId="626B75D2" w14:textId="256B1AD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18F2A2FF" w14:textId="2F63DD24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25277304" w14:textId="7574181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01CE5BE5" w14:textId="05A82A3C" w:rsidR="00C54530" w:rsidRPr="00C54530" w:rsidRDefault="00CE719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June 12</w:t>
                        </w:r>
                        <w:r w:rsidRPr="00CE719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&amp; 13</w:t>
                        </w:r>
                        <w:r w:rsidRPr="00CE719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155D35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066DA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2841CD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028BB871" w14:textId="097CC618" w:rsidR="00C54530" w:rsidRDefault="00066DA3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6:00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9:00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</w:t>
                        </w:r>
                      </w:p>
                      <w:p w14:paraId="09068FE3" w14:textId="77777777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49486713" w14:textId="77777777" w:rsidR="002841CD" w:rsidRDefault="002841CD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1BBEB47" w14:textId="17C70646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27F245D2" w14:textId="2E13884B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spellStart"/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Collumbus</w:t>
                        </w:r>
                        <w:proofErr w:type="spellEnd"/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,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GA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11C96C54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4108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11C96C54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4108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35FBD508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8E52100" w:rsidR="0052379C" w:rsidRPr="00697A23" w:rsidRDefault="00FA4108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POWERPOINT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8E52100" w:rsidR="0052379C" w:rsidRPr="00697A23" w:rsidRDefault="00FA4108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POWERPOINT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48768">
    <w:abstractNumId w:val="9"/>
  </w:num>
  <w:num w:numId="2" w16cid:durableId="872156123">
    <w:abstractNumId w:val="7"/>
  </w:num>
  <w:num w:numId="3" w16cid:durableId="765007007">
    <w:abstractNumId w:val="6"/>
  </w:num>
  <w:num w:numId="4" w16cid:durableId="1600796461">
    <w:abstractNumId w:val="5"/>
  </w:num>
  <w:num w:numId="5" w16cid:durableId="1206286593">
    <w:abstractNumId w:val="4"/>
  </w:num>
  <w:num w:numId="6" w16cid:durableId="1677489331">
    <w:abstractNumId w:val="8"/>
  </w:num>
  <w:num w:numId="7" w16cid:durableId="834297336">
    <w:abstractNumId w:val="3"/>
  </w:num>
  <w:num w:numId="8" w16cid:durableId="1904830376">
    <w:abstractNumId w:val="2"/>
  </w:num>
  <w:num w:numId="9" w16cid:durableId="1986423122">
    <w:abstractNumId w:val="1"/>
  </w:num>
  <w:num w:numId="10" w16cid:durableId="2025352130">
    <w:abstractNumId w:val="0"/>
  </w:num>
  <w:num w:numId="11" w16cid:durableId="2145847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66DA3"/>
    <w:rsid w:val="000828F4"/>
    <w:rsid w:val="00091CC7"/>
    <w:rsid w:val="000D2719"/>
    <w:rsid w:val="000F51EC"/>
    <w:rsid w:val="000F7122"/>
    <w:rsid w:val="00107C8E"/>
    <w:rsid w:val="0015507F"/>
    <w:rsid w:val="00155D35"/>
    <w:rsid w:val="00160924"/>
    <w:rsid w:val="001676B4"/>
    <w:rsid w:val="001B3997"/>
    <w:rsid w:val="001B4EEF"/>
    <w:rsid w:val="001B689C"/>
    <w:rsid w:val="00200635"/>
    <w:rsid w:val="0021579C"/>
    <w:rsid w:val="00254E0D"/>
    <w:rsid w:val="002841CD"/>
    <w:rsid w:val="00286645"/>
    <w:rsid w:val="002A0A1B"/>
    <w:rsid w:val="002F48D8"/>
    <w:rsid w:val="0038000D"/>
    <w:rsid w:val="00385ACF"/>
    <w:rsid w:val="003A2F67"/>
    <w:rsid w:val="003B048C"/>
    <w:rsid w:val="0040677A"/>
    <w:rsid w:val="00410197"/>
    <w:rsid w:val="004202FE"/>
    <w:rsid w:val="00453C5B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6B73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E38E8"/>
    <w:rsid w:val="00A17117"/>
    <w:rsid w:val="00A24B84"/>
    <w:rsid w:val="00A670A9"/>
    <w:rsid w:val="00A755F8"/>
    <w:rsid w:val="00A763AE"/>
    <w:rsid w:val="00A81C05"/>
    <w:rsid w:val="00B06299"/>
    <w:rsid w:val="00B63133"/>
    <w:rsid w:val="00BC0F0A"/>
    <w:rsid w:val="00C11980"/>
    <w:rsid w:val="00C12A54"/>
    <w:rsid w:val="00C53D46"/>
    <w:rsid w:val="00C54530"/>
    <w:rsid w:val="00CB0809"/>
    <w:rsid w:val="00CB54F9"/>
    <w:rsid w:val="00CE7190"/>
    <w:rsid w:val="00D04123"/>
    <w:rsid w:val="00D06525"/>
    <w:rsid w:val="00D149F1"/>
    <w:rsid w:val="00D17F30"/>
    <w:rsid w:val="00D36106"/>
    <w:rsid w:val="00D42E36"/>
    <w:rsid w:val="00DC7840"/>
    <w:rsid w:val="00E33C2B"/>
    <w:rsid w:val="00E344E9"/>
    <w:rsid w:val="00E37E34"/>
    <w:rsid w:val="00F05696"/>
    <w:rsid w:val="00F05DB0"/>
    <w:rsid w:val="00F1217C"/>
    <w:rsid w:val="00F71D73"/>
    <w:rsid w:val="00F763B1"/>
    <w:rsid w:val="00F90A6A"/>
    <w:rsid w:val="00FA402E"/>
    <w:rsid w:val="00FA4108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2022-02-23T23:31:00Z</dcterms:created>
  <dcterms:modified xsi:type="dcterms:W3CDTF">2023-05-23T21:11:00Z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97a318418881e0b72eadd3789898ae5c973e04db6d05aa0500e692b964545ea6</vt:lpwstr>
  </property>
</Properties>
</file>