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583C82E8" w:rsidR="00CB0809" w:rsidRDefault="00CB0809" w:rsidP="0040677A">
            <w:pPr>
              <w:jc w:val="right"/>
            </w:pP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255425DF" w:rsidR="009468D3" w:rsidRDefault="009C6C8D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6B04B952">
                <wp:simplePos x="0" y="0"/>
                <wp:positionH relativeFrom="page">
                  <wp:align>left</wp:align>
                </wp:positionH>
                <wp:positionV relativeFrom="paragraph">
                  <wp:posOffset>-322580</wp:posOffset>
                </wp:positionV>
                <wp:extent cx="3390900" cy="6619875"/>
                <wp:effectExtent l="0" t="0" r="0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6619875"/>
                          <a:chOff x="-9525" y="9526"/>
                          <a:chExt cx="3390900" cy="7205332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24" y="880454"/>
                            <a:ext cx="3286125" cy="633440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14BF09" w14:textId="35C7C792" w:rsidR="00D35E57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Cell selection and mouse pointer</w:t>
                              </w:r>
                            </w:p>
                            <w:p w14:paraId="4C3FF2D9" w14:textId="6D2C7F08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Entering and editing data</w:t>
                              </w:r>
                            </w:p>
                            <w:p w14:paraId="5F1258CE" w14:textId="3A2C7952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Adjusting columns</w:t>
                              </w:r>
                            </w:p>
                            <w:p w14:paraId="573701B3" w14:textId="4825CB64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Formatting cells</w:t>
                              </w:r>
                            </w:p>
                            <w:p w14:paraId="6CF8958A" w14:textId="2E553486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numbers and dates</w:t>
                              </w:r>
                            </w:p>
                            <w:p w14:paraId="15CCD525" w14:textId="5284EE19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Entering a Series Using AutoFill</w:t>
                              </w:r>
                            </w:p>
                            <w:p w14:paraId="50AF057B" w14:textId="5738B5D3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Printing worksheets</w:t>
                              </w:r>
                            </w:p>
                            <w:p w14:paraId="35A44209" w14:textId="087F059D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Zoom Tools</w:t>
                              </w:r>
                            </w:p>
                            <w:p w14:paraId="0C072058" w14:textId="6F42BF0C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Formulas</w:t>
                              </w:r>
                            </w:p>
                            <w:p w14:paraId="6EA82465" w14:textId="64B77E29" w:rsidR="00EA0D23" w:rsidRPr="00EA0D23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Rearranging</w:t>
                              </w:r>
                              <w:r w:rsidR="00EA0D23">
                                <w:rPr>
                                  <w:b/>
                                  <w:color w:val="FFFFFF" w:themeColor="background1"/>
                                </w:rPr>
                                <w:t xml:space="preserve"> Data</w:t>
                              </w:r>
                            </w:p>
                            <w:p w14:paraId="38767CE8" w14:textId="7AF8DDBD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Managing Multiple Worksheets</w:t>
                              </w:r>
                            </w:p>
                            <w:p w14:paraId="385FA288" w14:textId="1BD91789" w:rsidR="00EA0D23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functions in formulas</w:t>
                              </w:r>
                            </w:p>
                            <w:p w14:paraId="72689378" w14:textId="3EB4E3E0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relative &amp; absolute references</w:t>
                              </w:r>
                            </w:p>
                            <w:p w14:paraId="3C96DC25" w14:textId="49DC25A1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names for cells and ranges</w:t>
                              </w:r>
                            </w:p>
                            <w:p w14:paraId="1D9C60B1" w14:textId="6A6BAAFD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Create Charts to Compare Data</w:t>
                              </w:r>
                            </w:p>
                            <w:p w14:paraId="3F8BA5E5" w14:textId="2DE08B3A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Chart Tools</w:t>
                              </w:r>
                            </w:p>
                            <w:p w14:paraId="1A49F48F" w14:textId="43098ABC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Move and Size Charts</w:t>
                              </w:r>
                            </w:p>
                            <w:p w14:paraId="601C34F2" w14:textId="2E5D681B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Edit Chart Data </w:t>
                              </w:r>
                            </w:p>
                            <w:p w14:paraId="506F9DFD" w14:textId="10E06278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Adding Images</w:t>
                              </w:r>
                            </w:p>
                            <w:p w14:paraId="0B2E451A" w14:textId="3CDC0FDE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Adjusting view options</w:t>
                              </w:r>
                            </w:p>
                            <w:p w14:paraId="61599F46" w14:textId="354EB708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Sort and Filter</w:t>
                              </w:r>
                            </w:p>
                            <w:p w14:paraId="27D07C95" w14:textId="2F465DCD" w:rsidR="000A252C" w:rsidRPr="002D25EA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Printing Options</w:t>
                              </w:r>
                            </w:p>
                            <w:p w14:paraId="3989413D" w14:textId="44C8BD75" w:rsidR="002D25EA" w:rsidRDefault="002D25EA" w:rsidP="002D25EA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6419098B" w14:textId="2F9003BF" w:rsidR="002D25EA" w:rsidRDefault="002D25EA" w:rsidP="002D25EA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2EC7F98" w14:textId="61BEFAF2" w:rsidR="002D25EA" w:rsidRDefault="001078AD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June 20</w:t>
                              </w:r>
                              <w:r w:rsidRPr="001078AD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&amp; 22</w:t>
                              </w:r>
                              <w:r w:rsidRPr="001078AD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D12838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F96D0E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AD1A4F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BE132C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</w:p>
                            <w:p w14:paraId="7E95AC84" w14:textId="5060DDF1" w:rsidR="002D25EA" w:rsidRDefault="00AD507D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6:00</w:t>
                              </w:r>
                              <w:r w:rsidR="00D072B4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pm –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9:00</w:t>
                              </w:r>
                              <w:r w:rsidR="00D072B4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pm</w:t>
                              </w:r>
                            </w:p>
                            <w:p w14:paraId="2F2F46C3" w14:textId="6CA4F2AC" w:rsidR="00F96D0E" w:rsidRPr="00F96D0E" w:rsidRDefault="00F96D0E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96D0E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CTC Training Center</w:t>
                              </w:r>
                            </w:p>
                            <w:p w14:paraId="27FFBD4F" w14:textId="419CE39E" w:rsidR="00BE132C" w:rsidRDefault="00BE132C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5330 Transport Blvd.</w:t>
                              </w:r>
                            </w:p>
                            <w:p w14:paraId="3AD4F3C0" w14:textId="075210C0" w:rsidR="00BE132C" w:rsidRPr="00BE132C" w:rsidRDefault="00BE132C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Columbus, GA  31907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09536"/>
                            <a:ext cx="3352800" cy="6915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1C688F6A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>COURSE CONTENT INCLUDES: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6" style="position:absolute;margin-left:0;margin-top:-25.4pt;width:267pt;height:521.25pt;z-index:251666432;mso-position-horizontal:left;mso-position-horizontal-relative:page;mso-width-relative:margin;mso-height-relative:margin" coordorigin="-95,95" coordsize="33909,7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">
                <v:rect id="Rectangle 202" o:spid="_x0000_s1027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28" style="position:absolute;left:476;top:8804;width:32861;height:6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5914BF09" w14:textId="35C7C792" w:rsidR="00D35E57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Cell selection and mouse pointer</w:t>
                        </w:r>
                      </w:p>
                      <w:p w14:paraId="4C3FF2D9" w14:textId="6D2C7F08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Entering and editing data</w:t>
                        </w:r>
                      </w:p>
                      <w:p w14:paraId="5F1258CE" w14:textId="3A2C7952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Adjusting columns</w:t>
                        </w:r>
                      </w:p>
                      <w:p w14:paraId="573701B3" w14:textId="4825CB64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Formatting cells</w:t>
                        </w:r>
                      </w:p>
                      <w:p w14:paraId="6CF8958A" w14:textId="2E553486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numbers and dates</w:t>
                        </w:r>
                      </w:p>
                      <w:p w14:paraId="15CCD525" w14:textId="5284EE19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Entering a Series Using AutoFill</w:t>
                        </w:r>
                      </w:p>
                      <w:p w14:paraId="50AF057B" w14:textId="5738B5D3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Printing worksheets</w:t>
                        </w:r>
                      </w:p>
                      <w:p w14:paraId="35A44209" w14:textId="087F059D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Zoom Tools</w:t>
                        </w:r>
                      </w:p>
                      <w:p w14:paraId="0C072058" w14:textId="6F42BF0C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Formulas</w:t>
                        </w:r>
                      </w:p>
                      <w:p w14:paraId="6EA82465" w14:textId="64B77E29" w:rsidR="00EA0D23" w:rsidRPr="00EA0D23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Rearranging</w:t>
                        </w:r>
                        <w:r w:rsidR="00EA0D23">
                          <w:rPr>
                            <w:b/>
                            <w:color w:val="FFFFFF" w:themeColor="background1"/>
                          </w:rPr>
                          <w:t xml:space="preserve"> Data</w:t>
                        </w:r>
                      </w:p>
                      <w:p w14:paraId="38767CE8" w14:textId="7AF8DDBD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Managing Multiple Worksheets</w:t>
                        </w:r>
                      </w:p>
                      <w:p w14:paraId="385FA288" w14:textId="1BD91789" w:rsidR="00EA0D23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functions in formulas</w:t>
                        </w:r>
                      </w:p>
                      <w:p w14:paraId="72689378" w14:textId="3EB4E3E0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relative &amp; absolute references</w:t>
                        </w:r>
                      </w:p>
                      <w:p w14:paraId="3C96DC25" w14:textId="49DC25A1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names for cells and ranges</w:t>
                        </w:r>
                      </w:p>
                      <w:p w14:paraId="1D9C60B1" w14:textId="6A6BAAFD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Create Charts to Compare Data</w:t>
                        </w:r>
                      </w:p>
                      <w:p w14:paraId="3F8BA5E5" w14:textId="2DE08B3A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Chart Tools</w:t>
                        </w:r>
                      </w:p>
                      <w:p w14:paraId="1A49F48F" w14:textId="43098ABC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Move and Size Charts</w:t>
                        </w:r>
                      </w:p>
                      <w:p w14:paraId="601C34F2" w14:textId="2E5D681B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Edit Chart Data </w:t>
                        </w:r>
                      </w:p>
                      <w:p w14:paraId="506F9DFD" w14:textId="10E06278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Adding Images</w:t>
                        </w:r>
                      </w:p>
                      <w:p w14:paraId="0B2E451A" w14:textId="3CDC0FDE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Adjusting view options</w:t>
                        </w:r>
                      </w:p>
                      <w:p w14:paraId="61599F46" w14:textId="354EB708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Sort and Filter</w:t>
                        </w:r>
                      </w:p>
                      <w:p w14:paraId="27D07C95" w14:textId="2F465DCD" w:rsidR="000A252C" w:rsidRPr="002D25EA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Printing Options</w:t>
                        </w:r>
                      </w:p>
                      <w:p w14:paraId="3989413D" w14:textId="44C8BD75" w:rsidR="002D25EA" w:rsidRDefault="002D25EA" w:rsidP="002D25EA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6419098B" w14:textId="2F9003BF" w:rsidR="002D25EA" w:rsidRDefault="002D25EA" w:rsidP="002D25EA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42EC7F98" w14:textId="61BEFAF2" w:rsidR="002D25EA" w:rsidRDefault="001078AD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June 20</w:t>
                        </w:r>
                        <w:r w:rsidRPr="001078AD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&amp; 22</w:t>
                        </w:r>
                        <w:r w:rsidRPr="001078AD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vertAlign w:val="superscript"/>
                          </w:rPr>
                          <w:t>nd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D12838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F96D0E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AD1A4F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 </w:t>
                        </w:r>
                        <w:r w:rsidR="00BE132C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 </w:t>
                        </w:r>
                      </w:p>
                      <w:p w14:paraId="7E95AC84" w14:textId="5060DDF1" w:rsidR="002D25EA" w:rsidRDefault="00AD507D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6:00</w:t>
                        </w:r>
                        <w:r w:rsidR="00D072B4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pm –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9:00</w:t>
                        </w:r>
                        <w:r w:rsidR="00D072B4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pm</w:t>
                        </w:r>
                      </w:p>
                      <w:p w14:paraId="2F2F46C3" w14:textId="6CA4F2AC" w:rsidR="00F96D0E" w:rsidRPr="00F96D0E" w:rsidRDefault="00F96D0E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96D0E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CTC Training Center</w:t>
                        </w:r>
                      </w:p>
                      <w:p w14:paraId="27FFBD4F" w14:textId="419CE39E" w:rsidR="00BE132C" w:rsidRDefault="00BE132C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5330 Transport Blvd.</w:t>
                        </w:r>
                      </w:p>
                      <w:p w14:paraId="3AD4F3C0" w14:textId="075210C0" w:rsidR="00BE132C" w:rsidRPr="00BE132C" w:rsidRDefault="00BE132C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Columbus, GA  31907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095;width:33528;height: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1C688F6A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>COURSE CONTENT INCLUDES: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296BA456">
                <wp:simplePos x="0" y="0"/>
                <wp:positionH relativeFrom="page">
                  <wp:posOffset>3467100</wp:posOffset>
                </wp:positionH>
                <wp:positionV relativeFrom="paragraph">
                  <wp:posOffset>1172845</wp:posOffset>
                </wp:positionV>
                <wp:extent cx="4228465" cy="4943475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51" w14:textId="77777777" w:rsidR="005F28E3" w:rsidRPr="005F28E3" w:rsidRDefault="005F28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71E31C" w14:textId="3042DFB9" w:rsidR="005F28E3" w:rsidRDefault="002F48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course will provide you with the confidence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252C"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knowledge,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skills to work more efficiently in your day-to-day operation and be more of an asset in the workforce. </w:t>
                            </w:r>
                          </w:p>
                          <w:p w14:paraId="740D80A1" w14:textId="0EE82A5C" w:rsidR="005F28E3" w:rsidRPr="00A24B84" w:rsidRDefault="005F28E3" w:rsidP="005F28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ADD200" wp14:editId="3B622C7B">
                                  <wp:extent cx="4036695" cy="3667125"/>
                                  <wp:effectExtent l="0" t="0" r="190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696" cy="3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AB396" w14:textId="46BF9148" w:rsidR="00A24B84" w:rsidRDefault="00A24B84" w:rsidP="00CB54F9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E354D06" w14:textId="77777777" w:rsidR="005F28E3" w:rsidRPr="00160924" w:rsidRDefault="005F28E3" w:rsidP="005F28E3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Text Box 2" o:spid="_x0000_s1030" type="#_x0000_t202" style="position:absolute;margin-left:273pt;margin-top:92.35pt;width:332.95pt;height:3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" stroked="f">
                <v:textbox>
                  <w:txbxContent>
                    <w:p w14:paraId="1C1B6651" w14:textId="77777777" w:rsidR="005F28E3" w:rsidRPr="005F28E3" w:rsidRDefault="005F28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71E31C" w14:textId="3042DFB9" w:rsidR="005F28E3" w:rsidRDefault="002F48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This course will provide you with the confidence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A252C" w:rsidRPr="00A24B84">
                        <w:rPr>
                          <w:b/>
                          <w:bCs/>
                          <w:sz w:val="32"/>
                          <w:szCs w:val="32"/>
                        </w:rPr>
                        <w:t>knowledge,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skills to work more efficiently in your day-to-day operation and be more of an asset in the workforce. </w:t>
                      </w:r>
                    </w:p>
                    <w:p w14:paraId="740D80A1" w14:textId="0EE82A5C" w:rsidR="005F28E3" w:rsidRPr="00A24B84" w:rsidRDefault="005F28E3" w:rsidP="005F28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ADD200" wp14:editId="3B622C7B">
                            <wp:extent cx="4036695" cy="3667125"/>
                            <wp:effectExtent l="0" t="0" r="190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696" cy="366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AB396" w14:textId="46BF9148" w:rsidR="00A24B84" w:rsidRDefault="00A24B84" w:rsidP="00CB54F9">
                      <w:pPr>
                        <w:spacing w:after="0"/>
                        <w:ind w:firstLine="720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14:paraId="3E354D06" w14:textId="77777777" w:rsidR="005F28E3" w:rsidRPr="00160924" w:rsidRDefault="005F28E3" w:rsidP="005F28E3">
                      <w:pPr>
                        <w:spacing w:after="0"/>
                        <w:jc w:val="both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283DA046">
                <wp:simplePos x="0" y="0"/>
                <wp:positionH relativeFrom="page">
                  <wp:posOffset>3581400</wp:posOffset>
                </wp:positionH>
                <wp:positionV relativeFrom="paragraph">
                  <wp:posOffset>-189230</wp:posOffset>
                </wp:positionV>
                <wp:extent cx="3848100" cy="1314450"/>
                <wp:effectExtent l="19050" t="19050" r="38100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BE29" w14:textId="7743E9C3" w:rsidR="006B335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$</w:t>
                            </w:r>
                            <w:r w:rsidR="00697A23">
                              <w:rPr>
                                <w:b/>
                                <w:sz w:val="72"/>
                                <w:szCs w:val="72"/>
                              </w:rPr>
                              <w:t>79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CB54F9">
                              <w:rPr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erson</w:t>
                            </w:r>
                          </w:p>
                          <w:p w14:paraId="036BE83D" w14:textId="5C087523" w:rsidR="005F28E3" w:rsidRPr="005F28E3" w:rsidRDefault="005F28E3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F28E3">
                              <w:rPr>
                                <w:b/>
                                <w:sz w:val="40"/>
                                <w:szCs w:val="40"/>
                              </w:rPr>
                              <w:t>Book &amp; Material Provided</w:t>
                            </w:r>
                          </w:p>
                          <w:p w14:paraId="510EEB49" w14:textId="78C5414E" w:rsidR="006B335A" w:rsidRPr="005F28E3" w:rsidRDefault="006B335A" w:rsidP="006B33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220" id="_x0000_s1031" type="#_x0000_t202" style="position:absolute;margin-left:282pt;margin-top:-14.9pt;width:303pt;height:10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" strokecolor="#ffc000" strokeweight="4.75pt">
                <v:textbox>
                  <w:txbxContent>
                    <w:p w14:paraId="7486BE29" w14:textId="7743E9C3" w:rsidR="006B335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B54F9">
                        <w:rPr>
                          <w:b/>
                          <w:sz w:val="72"/>
                          <w:szCs w:val="72"/>
                        </w:rPr>
                        <w:t>$</w:t>
                      </w:r>
                      <w:r w:rsidR="00697A23">
                        <w:rPr>
                          <w:b/>
                          <w:sz w:val="72"/>
                          <w:szCs w:val="72"/>
                        </w:rPr>
                        <w:t>79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CB54F9">
                        <w:rPr>
                          <w:b/>
                          <w:sz w:val="72"/>
                          <w:szCs w:val="72"/>
                        </w:rPr>
                        <w:t>p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erson</w:t>
                      </w:r>
                    </w:p>
                    <w:p w14:paraId="036BE83D" w14:textId="5C087523" w:rsidR="005F28E3" w:rsidRPr="005F28E3" w:rsidRDefault="005F28E3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F28E3">
                        <w:rPr>
                          <w:b/>
                          <w:sz w:val="40"/>
                          <w:szCs w:val="40"/>
                        </w:rPr>
                        <w:t>Book &amp; Material Provided</w:t>
                      </w:r>
                    </w:p>
                    <w:p w14:paraId="510EEB49" w14:textId="78C5414E" w:rsidR="006B335A" w:rsidRPr="005F28E3" w:rsidRDefault="006B335A" w:rsidP="006B33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3D4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0E1DFC1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4924425" cy="2247900"/>
                <wp:effectExtent l="19050" t="1905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AE52" w14:textId="3214CEC0" w:rsidR="0052379C" w:rsidRDefault="00697A23" w:rsidP="00697A23"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19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9D4C" wp14:editId="4B19446D">
                                  <wp:extent cx="2790825" cy="1219200"/>
                                  <wp:effectExtent l="0" t="0" r="9525" b="0"/>
                                  <wp:docPr id="12" name="Picture 12" descr="Image result for microsoft office logo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microsoft office logo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6ADD1" w14:textId="051FFBFE" w:rsidR="0052379C" w:rsidRPr="00697A23" w:rsidRDefault="00EA0D23" w:rsidP="00697A2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EXCEL </w:t>
                            </w:r>
                            <w:r w:rsidR="00697A23" w:rsidRPr="00697A2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LEVEL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87.75pt;height:177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" strokecolor="#717171 [1606]" strokeweight="2.25pt">
                <v:textbox>
                  <w:txbxContent>
                    <w:p w14:paraId="551CAE52" w14:textId="3214CEC0" w:rsidR="0052379C" w:rsidRDefault="00697A23" w:rsidP="00697A23"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19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29D4C" wp14:editId="4B19446D">
                            <wp:extent cx="2790825" cy="1219200"/>
                            <wp:effectExtent l="0" t="0" r="9525" b="0"/>
                            <wp:docPr id="12" name="Picture 12" descr="Image result for microsoft office logo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microsoft office logo 3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6ADD1" w14:textId="051FFBFE" w:rsidR="0052379C" w:rsidRPr="00697A23" w:rsidRDefault="00EA0D23" w:rsidP="00697A23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EXCEL </w:t>
                      </w:r>
                      <w:r w:rsidR="00697A23" w:rsidRPr="00697A23">
                        <w:rPr>
                          <w:b/>
                          <w:bCs/>
                          <w:sz w:val="96"/>
                          <w:szCs w:val="96"/>
                        </w:rPr>
                        <w:t>LEVEL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9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20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21"/>
      <w:footerReference w:type="first" r:id="rId22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585514">
    <w:abstractNumId w:val="9"/>
  </w:num>
  <w:num w:numId="2" w16cid:durableId="1693023661">
    <w:abstractNumId w:val="7"/>
  </w:num>
  <w:num w:numId="3" w16cid:durableId="2063018178">
    <w:abstractNumId w:val="6"/>
  </w:num>
  <w:num w:numId="4" w16cid:durableId="636104405">
    <w:abstractNumId w:val="5"/>
  </w:num>
  <w:num w:numId="5" w16cid:durableId="22706941">
    <w:abstractNumId w:val="4"/>
  </w:num>
  <w:num w:numId="6" w16cid:durableId="430122291">
    <w:abstractNumId w:val="8"/>
  </w:num>
  <w:num w:numId="7" w16cid:durableId="919215271">
    <w:abstractNumId w:val="3"/>
  </w:num>
  <w:num w:numId="8" w16cid:durableId="2054576448">
    <w:abstractNumId w:val="2"/>
  </w:num>
  <w:num w:numId="9" w16cid:durableId="950010553">
    <w:abstractNumId w:val="1"/>
  </w:num>
  <w:num w:numId="10" w16cid:durableId="157232221">
    <w:abstractNumId w:val="0"/>
  </w:num>
  <w:num w:numId="11" w16cid:durableId="20780467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115CE"/>
    <w:rsid w:val="0001358D"/>
    <w:rsid w:val="00043E4F"/>
    <w:rsid w:val="000828F4"/>
    <w:rsid w:val="00091CC7"/>
    <w:rsid w:val="000A252C"/>
    <w:rsid w:val="000D2719"/>
    <w:rsid w:val="000F51EC"/>
    <w:rsid w:val="000F7122"/>
    <w:rsid w:val="001078AD"/>
    <w:rsid w:val="00107C8E"/>
    <w:rsid w:val="0015507F"/>
    <w:rsid w:val="00160924"/>
    <w:rsid w:val="001676B4"/>
    <w:rsid w:val="001B3997"/>
    <w:rsid w:val="001B4EEF"/>
    <w:rsid w:val="001B689C"/>
    <w:rsid w:val="00200635"/>
    <w:rsid w:val="0021579C"/>
    <w:rsid w:val="00254E0D"/>
    <w:rsid w:val="00286645"/>
    <w:rsid w:val="002A0A1B"/>
    <w:rsid w:val="002D25EA"/>
    <w:rsid w:val="002F48D8"/>
    <w:rsid w:val="0038000D"/>
    <w:rsid w:val="00385ACF"/>
    <w:rsid w:val="003A2F67"/>
    <w:rsid w:val="003B048C"/>
    <w:rsid w:val="0040677A"/>
    <w:rsid w:val="00410197"/>
    <w:rsid w:val="004202FE"/>
    <w:rsid w:val="00477474"/>
    <w:rsid w:val="00480B7F"/>
    <w:rsid w:val="004A1893"/>
    <w:rsid w:val="004B2893"/>
    <w:rsid w:val="004C4A44"/>
    <w:rsid w:val="005125BB"/>
    <w:rsid w:val="0052379C"/>
    <w:rsid w:val="005264AB"/>
    <w:rsid w:val="00537F9C"/>
    <w:rsid w:val="005472A6"/>
    <w:rsid w:val="005578EE"/>
    <w:rsid w:val="00572222"/>
    <w:rsid w:val="005B215B"/>
    <w:rsid w:val="005D3DA6"/>
    <w:rsid w:val="005E2F20"/>
    <w:rsid w:val="005F28E3"/>
    <w:rsid w:val="00660BF0"/>
    <w:rsid w:val="00697A23"/>
    <w:rsid w:val="006B335A"/>
    <w:rsid w:val="006D7978"/>
    <w:rsid w:val="00744EA9"/>
    <w:rsid w:val="00752FC4"/>
    <w:rsid w:val="00757E9C"/>
    <w:rsid w:val="007B4AF8"/>
    <w:rsid w:val="007B4C91"/>
    <w:rsid w:val="007D70F7"/>
    <w:rsid w:val="00802FE1"/>
    <w:rsid w:val="00820A0A"/>
    <w:rsid w:val="00830C5F"/>
    <w:rsid w:val="00833108"/>
    <w:rsid w:val="00834A33"/>
    <w:rsid w:val="008916D6"/>
    <w:rsid w:val="00896EE1"/>
    <w:rsid w:val="008B1068"/>
    <w:rsid w:val="008B7C8A"/>
    <w:rsid w:val="008C1482"/>
    <w:rsid w:val="008D0AA7"/>
    <w:rsid w:val="008D1A6F"/>
    <w:rsid w:val="008E172E"/>
    <w:rsid w:val="00912A0A"/>
    <w:rsid w:val="00920BFF"/>
    <w:rsid w:val="009468D3"/>
    <w:rsid w:val="00981EB2"/>
    <w:rsid w:val="009C6C8D"/>
    <w:rsid w:val="009E38E8"/>
    <w:rsid w:val="00A17117"/>
    <w:rsid w:val="00A24B84"/>
    <w:rsid w:val="00A670A9"/>
    <w:rsid w:val="00A755F8"/>
    <w:rsid w:val="00A763AE"/>
    <w:rsid w:val="00A81C05"/>
    <w:rsid w:val="00AD1A4F"/>
    <w:rsid w:val="00AD507D"/>
    <w:rsid w:val="00B06299"/>
    <w:rsid w:val="00B63133"/>
    <w:rsid w:val="00BC0F0A"/>
    <w:rsid w:val="00BE132C"/>
    <w:rsid w:val="00BE3965"/>
    <w:rsid w:val="00C11980"/>
    <w:rsid w:val="00C12A54"/>
    <w:rsid w:val="00C53D46"/>
    <w:rsid w:val="00CB0809"/>
    <w:rsid w:val="00CB54F9"/>
    <w:rsid w:val="00CE65F1"/>
    <w:rsid w:val="00D04123"/>
    <w:rsid w:val="00D06525"/>
    <w:rsid w:val="00D072B4"/>
    <w:rsid w:val="00D12838"/>
    <w:rsid w:val="00D149F1"/>
    <w:rsid w:val="00D35E57"/>
    <w:rsid w:val="00D36106"/>
    <w:rsid w:val="00D42E36"/>
    <w:rsid w:val="00DC7840"/>
    <w:rsid w:val="00E33C2B"/>
    <w:rsid w:val="00E344E9"/>
    <w:rsid w:val="00E37E34"/>
    <w:rsid w:val="00EA0D23"/>
    <w:rsid w:val="00EF7C87"/>
    <w:rsid w:val="00F05696"/>
    <w:rsid w:val="00F05DB0"/>
    <w:rsid w:val="00F1217C"/>
    <w:rsid w:val="00F71D73"/>
    <w:rsid w:val="00F763B1"/>
    <w:rsid w:val="00F90A6A"/>
    <w:rsid w:val="00F96D0E"/>
    <w:rsid w:val="00FA402E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5C3969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xhere.com/en/photo/1434193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hyperlink" Target="mailto:dbeauford@columbustech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dbeauford@columbustech.ed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xhere.com/en/photo/1434193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2021-11-29T19:45:00Z</dcterms:created>
  <dcterms:modified xsi:type="dcterms:W3CDTF">2023-05-23T21:09:00Z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5ca905b7f8a9f1851c7788040d9f02b55205bbabbf88c8d1007c6c3dd31b1745</vt:lpwstr>
  </property>
</Properties>
</file>