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5F27B44D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68655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686550"/>
                          <a:chOff x="-9525" y="9526"/>
                          <a:chExt cx="3390900" cy="7277904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87080"/>
                            <a:ext cx="3286125" cy="65003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D01E8" w14:textId="11045D18" w:rsidR="000D2719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Mail Merge</w:t>
                              </w:r>
                            </w:p>
                            <w:p w14:paraId="5396D3B2" w14:textId="77777777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Managing Address List</w:t>
                              </w:r>
                            </w:p>
                            <w:p w14:paraId="52E2DCE7" w14:textId="415B3D1B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Effective Data Sources</w:t>
                              </w:r>
                            </w:p>
                            <w:p w14:paraId="64440F8B" w14:textId="26D39AE9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Generating Envelopes</w:t>
                              </w:r>
                            </w:p>
                            <w:p w14:paraId="1EEAB3B7" w14:textId="39740AFB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Section Breaks</w:t>
                              </w:r>
                            </w:p>
                            <w:p w14:paraId="4E75864B" w14:textId="5C3BA933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WordArt Object, Pictures, and Clip Art</w:t>
                              </w:r>
                            </w:p>
                            <w:p w14:paraId="77D6DE45" w14:textId="4CC366AC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Sizing, </w:t>
                              </w:r>
                              <w:r w:rsidR="002F4B29">
                                <w:rPr>
                                  <w:b/>
                                  <w:color w:val="FFFFFF" w:themeColor="background1"/>
                                </w:rPr>
                                <w:t>rotating,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 and moving images</w:t>
                              </w:r>
                            </w:p>
                            <w:p w14:paraId="4C25C226" w14:textId="21D2C969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Cropping images</w:t>
                              </w:r>
                            </w:p>
                            <w:p w14:paraId="2E8588B4" w14:textId="1E532649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Setting up columns</w:t>
                              </w:r>
                            </w:p>
                            <w:p w14:paraId="76F07A4F" w14:textId="33D429B0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custom building blocks</w:t>
                              </w:r>
                            </w:p>
                            <w:p w14:paraId="6D5002D3" w14:textId="3471FA81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themes and style sets</w:t>
                              </w:r>
                            </w:p>
                            <w:p w14:paraId="13A408DF" w14:textId="6A61966F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drop caps</w:t>
                              </w:r>
                            </w:p>
                            <w:p w14:paraId="3CD515F6" w14:textId="5D22FECE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Zoom Controls</w:t>
                              </w:r>
                            </w:p>
                            <w:p w14:paraId="22960439" w14:textId="3662B624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templates</w:t>
                              </w:r>
                            </w:p>
                            <w:p w14:paraId="03F25BCC" w14:textId="0A25C5CE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shapes</w:t>
                              </w:r>
                            </w:p>
                            <w:p w14:paraId="66222D5A" w14:textId="08DA3B0A" w:rsidR="00D35E57" w:rsidRPr="00D35E57" w:rsidRDefault="00D35E57" w:rsidP="00D35E5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page background</w:t>
                              </w:r>
                            </w:p>
                            <w:p w14:paraId="432F50C8" w14:textId="580A3BC2" w:rsidR="009C6C8D" w:rsidRPr="009C6C8D" w:rsidRDefault="00D35E57" w:rsidP="009C6C8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Working </w:t>
                              </w:r>
                              <w:r w:rsidR="002F4B29">
                                <w:rPr>
                                  <w:b/>
                                  <w:color w:val="FFFFFF" w:themeColor="background1"/>
                                </w:rPr>
                                <w:t>with forms</w:t>
                              </w:r>
                            </w:p>
                            <w:p w14:paraId="7FD10233" w14:textId="6A3D58B2" w:rsidR="009C6C8D" w:rsidRPr="009C6C8D" w:rsidRDefault="009C6C8D" w:rsidP="009C6C8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Table of Contents</w:t>
                              </w:r>
                            </w:p>
                            <w:p w14:paraId="4E8093C8" w14:textId="29DC1F3C" w:rsidR="009C6C8D" w:rsidRPr="009C6C8D" w:rsidRDefault="009C6C8D" w:rsidP="009C6C8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Multiple Headers and Footers</w:t>
                              </w:r>
                            </w:p>
                            <w:p w14:paraId="7CA70222" w14:textId="722E3167" w:rsidR="009C6C8D" w:rsidRPr="009C6C8D" w:rsidRDefault="009C6C8D" w:rsidP="009C6C8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Index</w:t>
                              </w:r>
                            </w:p>
                            <w:p w14:paraId="712A22C4" w14:textId="6FF97D5D" w:rsidR="009C6C8D" w:rsidRPr="009C6C8D" w:rsidRDefault="009C6C8D" w:rsidP="009C6C8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Text with Styles</w:t>
                              </w:r>
                            </w:p>
                            <w:p w14:paraId="514B5085" w14:textId="2A209C75" w:rsidR="009C6C8D" w:rsidRPr="009C6C8D" w:rsidRDefault="009C6C8D" w:rsidP="009C6C8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Navigating Pane</w:t>
                              </w:r>
                            </w:p>
                            <w:p w14:paraId="5914BF09" w14:textId="0684B7F8" w:rsidR="00D35E57" w:rsidRDefault="00D35E57" w:rsidP="0016408B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36E950B" w14:textId="645885B6" w:rsidR="0016408B" w:rsidRPr="0016408B" w:rsidRDefault="0016408B" w:rsidP="0016408B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30E723B" w14:textId="591F82E0" w:rsidR="0016408B" w:rsidRPr="003153E1" w:rsidRDefault="00B177FD" w:rsidP="0015281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April 1</w:t>
                              </w:r>
                              <w:r w:rsidR="003153E1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  <w:r w:rsidR="003153E1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 w:rsidR="003153E1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&amp; 13</w:t>
                              </w:r>
                              <w:r w:rsidR="003153E1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 w:rsidR="003153E1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18A065CE" w14:textId="113CE51D" w:rsidR="0016408B" w:rsidRDefault="003153E1" w:rsidP="0015281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6:00</w:t>
                              </w:r>
                              <w:r w:rsidR="0016408B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pm – </w:t>
                              </w: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9:00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16408B"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pm</w:t>
                              </w:r>
                            </w:p>
                            <w:p w14:paraId="1B6DDB41" w14:textId="0043839F" w:rsidR="003153E1" w:rsidRPr="003153E1" w:rsidRDefault="003153E1" w:rsidP="0015281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34D50946" w14:textId="7C8B72E1" w:rsidR="003153E1" w:rsidRPr="003153E1" w:rsidRDefault="003153E1" w:rsidP="0015281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0CC314AF" w14:textId="703DDFA1" w:rsidR="003153E1" w:rsidRDefault="003153E1" w:rsidP="0015281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3153E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31907</w:t>
                              </w:r>
                            </w:p>
                            <w:p w14:paraId="3A2266C9" w14:textId="77777777" w:rsidR="003153E1" w:rsidRPr="003153E1" w:rsidRDefault="003153E1" w:rsidP="003153E1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26.5pt;z-index:251666432;mso-position-horizontal:left;mso-position-horizontal-relative:page;mso-width-relative:margin;mso-height-relative:margin" coordorigin="-95,95" coordsize="33909,7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870;width:32861;height:6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4BED01E8" w14:textId="11045D18" w:rsidR="000D2719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Mail Merge</w:t>
                        </w:r>
                      </w:p>
                      <w:p w14:paraId="5396D3B2" w14:textId="77777777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Managing Address List</w:t>
                        </w:r>
                      </w:p>
                      <w:p w14:paraId="52E2DCE7" w14:textId="415B3D1B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Effective Data Sources</w:t>
                        </w:r>
                      </w:p>
                      <w:p w14:paraId="64440F8B" w14:textId="26D39AE9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Generating Envelopes</w:t>
                        </w:r>
                      </w:p>
                      <w:p w14:paraId="1EEAB3B7" w14:textId="39740AFB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Section Breaks</w:t>
                        </w:r>
                      </w:p>
                      <w:p w14:paraId="4E75864B" w14:textId="5C3BA933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WordArt Object, Pictures, and Clip Art</w:t>
                        </w:r>
                      </w:p>
                      <w:p w14:paraId="77D6DE45" w14:textId="4CC366AC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Sizing, </w:t>
                        </w:r>
                        <w:r w:rsidR="002F4B29">
                          <w:rPr>
                            <w:b/>
                            <w:color w:val="FFFFFF" w:themeColor="background1"/>
                          </w:rPr>
                          <w:t>rotating,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 xml:space="preserve"> and moving images</w:t>
                        </w:r>
                      </w:p>
                      <w:p w14:paraId="4C25C226" w14:textId="21D2C969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Cropping images</w:t>
                        </w:r>
                      </w:p>
                      <w:p w14:paraId="2E8588B4" w14:textId="1E532649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Setting up columns</w:t>
                        </w:r>
                      </w:p>
                      <w:p w14:paraId="76F07A4F" w14:textId="33D429B0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custom building blocks</w:t>
                        </w:r>
                      </w:p>
                      <w:p w14:paraId="6D5002D3" w14:textId="3471FA81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themes and style sets</w:t>
                        </w:r>
                      </w:p>
                      <w:p w14:paraId="13A408DF" w14:textId="6A61966F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drop caps</w:t>
                        </w:r>
                      </w:p>
                      <w:p w14:paraId="3CD515F6" w14:textId="5D22FECE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Zoom Controls</w:t>
                        </w:r>
                      </w:p>
                      <w:p w14:paraId="22960439" w14:textId="3662B624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templates</w:t>
                        </w:r>
                      </w:p>
                      <w:p w14:paraId="03F25BCC" w14:textId="0A25C5CE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shapes</w:t>
                        </w:r>
                      </w:p>
                      <w:p w14:paraId="66222D5A" w14:textId="08DA3B0A" w:rsidR="00D35E57" w:rsidRPr="00D35E57" w:rsidRDefault="00D35E57" w:rsidP="00D35E5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page background</w:t>
                        </w:r>
                      </w:p>
                      <w:p w14:paraId="432F50C8" w14:textId="580A3BC2" w:rsidR="009C6C8D" w:rsidRPr="009C6C8D" w:rsidRDefault="00D35E57" w:rsidP="009C6C8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Working </w:t>
                        </w:r>
                        <w:r w:rsidR="002F4B29">
                          <w:rPr>
                            <w:b/>
                            <w:color w:val="FFFFFF" w:themeColor="background1"/>
                          </w:rPr>
                          <w:t>with forms</w:t>
                        </w:r>
                      </w:p>
                      <w:p w14:paraId="7FD10233" w14:textId="6A3D58B2" w:rsidR="009C6C8D" w:rsidRPr="009C6C8D" w:rsidRDefault="009C6C8D" w:rsidP="009C6C8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Table of Contents</w:t>
                        </w:r>
                      </w:p>
                      <w:p w14:paraId="4E8093C8" w14:textId="29DC1F3C" w:rsidR="009C6C8D" w:rsidRPr="009C6C8D" w:rsidRDefault="009C6C8D" w:rsidP="009C6C8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Multiple Headers and Footers</w:t>
                        </w:r>
                      </w:p>
                      <w:p w14:paraId="7CA70222" w14:textId="722E3167" w:rsidR="009C6C8D" w:rsidRPr="009C6C8D" w:rsidRDefault="009C6C8D" w:rsidP="009C6C8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Index</w:t>
                        </w:r>
                      </w:p>
                      <w:p w14:paraId="712A22C4" w14:textId="6FF97D5D" w:rsidR="009C6C8D" w:rsidRPr="009C6C8D" w:rsidRDefault="009C6C8D" w:rsidP="009C6C8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Text with Styles</w:t>
                        </w:r>
                      </w:p>
                      <w:p w14:paraId="514B5085" w14:textId="2A209C75" w:rsidR="009C6C8D" w:rsidRPr="009C6C8D" w:rsidRDefault="009C6C8D" w:rsidP="009C6C8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Navigating Pane</w:t>
                        </w:r>
                      </w:p>
                      <w:p w14:paraId="5914BF09" w14:textId="0684B7F8" w:rsidR="00D35E57" w:rsidRDefault="00D35E57" w:rsidP="0016408B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color w:val="FFFFFF" w:themeColor="background1"/>
                          </w:rPr>
                        </w:pPr>
                      </w:p>
                      <w:p w14:paraId="236E950B" w14:textId="645885B6" w:rsidR="0016408B" w:rsidRPr="0016408B" w:rsidRDefault="0016408B" w:rsidP="0016408B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30E723B" w14:textId="591F82E0" w:rsidR="0016408B" w:rsidRPr="003153E1" w:rsidRDefault="00B177FD" w:rsidP="00152815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April 1</w:t>
                        </w:r>
                        <w:r w:rsidR="003153E1"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  <w:r w:rsidR="003153E1"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 w:rsidR="003153E1"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&amp; 13</w:t>
                        </w:r>
                        <w:r w:rsidR="003153E1"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 w:rsidR="003153E1"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18A065CE" w14:textId="113CE51D" w:rsidR="0016408B" w:rsidRDefault="003153E1" w:rsidP="00152815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6:00</w:t>
                        </w:r>
                        <w:r w:rsidR="0016408B" w:rsidRPr="003153E1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pm – </w:t>
                        </w: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9:00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16408B" w:rsidRPr="003153E1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pm</w:t>
                        </w:r>
                      </w:p>
                      <w:p w14:paraId="1B6DDB41" w14:textId="0043839F" w:rsidR="003153E1" w:rsidRPr="003153E1" w:rsidRDefault="003153E1" w:rsidP="00152815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34D50946" w14:textId="7C8B72E1" w:rsidR="003153E1" w:rsidRPr="003153E1" w:rsidRDefault="003153E1" w:rsidP="00152815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0CC314AF" w14:textId="703DDFA1" w:rsidR="003153E1" w:rsidRDefault="003153E1" w:rsidP="00152815">
                        <w:pPr>
                          <w:pStyle w:val="ListParagraph"/>
                          <w:spacing w:after="0" w:line="240" w:lineRule="auto"/>
                          <w:ind w:left="27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3153E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31907</w:t>
                        </w:r>
                      </w:p>
                      <w:p w14:paraId="3A2266C9" w14:textId="77777777" w:rsidR="003153E1" w:rsidRPr="003153E1" w:rsidRDefault="003153E1" w:rsidP="003153E1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41A8FE6C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4B29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41A8FE6C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F4B29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4104C20A" w:rsidR="0052379C" w:rsidRPr="00697A23" w:rsidRDefault="00D35E57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WORD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LEVEL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4104C20A" w:rsidR="0052379C" w:rsidRPr="00697A23" w:rsidRDefault="00D35E57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WORD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 xml:space="preserve">LEVEL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I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6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7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8"/>
      <w:footerReference w:type="first" r:id="rId19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479015">
    <w:abstractNumId w:val="9"/>
  </w:num>
  <w:num w:numId="2" w16cid:durableId="701202008">
    <w:abstractNumId w:val="7"/>
  </w:num>
  <w:num w:numId="3" w16cid:durableId="751507625">
    <w:abstractNumId w:val="6"/>
  </w:num>
  <w:num w:numId="4" w16cid:durableId="1595477371">
    <w:abstractNumId w:val="5"/>
  </w:num>
  <w:num w:numId="5" w16cid:durableId="4333080">
    <w:abstractNumId w:val="4"/>
  </w:num>
  <w:num w:numId="6" w16cid:durableId="376467929">
    <w:abstractNumId w:val="8"/>
  </w:num>
  <w:num w:numId="7" w16cid:durableId="2039816480">
    <w:abstractNumId w:val="3"/>
  </w:num>
  <w:num w:numId="8" w16cid:durableId="1746100319">
    <w:abstractNumId w:val="2"/>
  </w:num>
  <w:num w:numId="9" w16cid:durableId="1649820159">
    <w:abstractNumId w:val="1"/>
  </w:num>
  <w:num w:numId="10" w16cid:durableId="2111512144">
    <w:abstractNumId w:val="0"/>
  </w:num>
  <w:num w:numId="11" w16cid:durableId="8837594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828F4"/>
    <w:rsid w:val="00091CC7"/>
    <w:rsid w:val="000D2719"/>
    <w:rsid w:val="000F51EC"/>
    <w:rsid w:val="000F7122"/>
    <w:rsid w:val="00107C8E"/>
    <w:rsid w:val="00152815"/>
    <w:rsid w:val="0015507F"/>
    <w:rsid w:val="00160924"/>
    <w:rsid w:val="0016408B"/>
    <w:rsid w:val="001676B4"/>
    <w:rsid w:val="001B3997"/>
    <w:rsid w:val="001B4EEF"/>
    <w:rsid w:val="001B689C"/>
    <w:rsid w:val="00200635"/>
    <w:rsid w:val="0021579C"/>
    <w:rsid w:val="00254E0D"/>
    <w:rsid w:val="00286645"/>
    <w:rsid w:val="002A0A1B"/>
    <w:rsid w:val="002F48D8"/>
    <w:rsid w:val="002F4B29"/>
    <w:rsid w:val="003153E1"/>
    <w:rsid w:val="00343A3C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81C05"/>
    <w:rsid w:val="00B06299"/>
    <w:rsid w:val="00B177FD"/>
    <w:rsid w:val="00B63133"/>
    <w:rsid w:val="00BC0F0A"/>
    <w:rsid w:val="00C11980"/>
    <w:rsid w:val="00C12A54"/>
    <w:rsid w:val="00C53D46"/>
    <w:rsid w:val="00CB0809"/>
    <w:rsid w:val="00CB54F9"/>
    <w:rsid w:val="00D04123"/>
    <w:rsid w:val="00D06525"/>
    <w:rsid w:val="00D149F1"/>
    <w:rsid w:val="00D35E57"/>
    <w:rsid w:val="00D36106"/>
    <w:rsid w:val="00D42E36"/>
    <w:rsid w:val="00DC7840"/>
    <w:rsid w:val="00E33C2B"/>
    <w:rsid w:val="00E344E9"/>
    <w:rsid w:val="00E37E34"/>
    <w:rsid w:val="00F05696"/>
    <w:rsid w:val="00F05DB0"/>
    <w:rsid w:val="00F1217C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beauford@columbustech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2022-03-28T14:38:00Z</dcterms:created>
  <dcterms:modified xsi:type="dcterms:W3CDTF">2023-03-20T17:30:00Z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14022a60dde4a0907f14c5e13baeac0fbe9edb66b06431ec26c7ddcb09c90184</vt:lpwstr>
  </property>
</Properties>
</file>