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55425DF" w:rsidR="009468D3" w:rsidRDefault="009C6C8D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7C1FEA23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543674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543674"/>
                          <a:chOff x="-9525" y="9526"/>
                          <a:chExt cx="3390900" cy="5891765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98525"/>
                            <a:ext cx="3286125" cy="51027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4BF09" w14:textId="0E44CAE9" w:rsidR="00D35E57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Naming cells and ranges</w:t>
                              </w:r>
                            </w:p>
                            <w:p w14:paraId="00290EF6" w14:textId="1EDC124A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Sorting worksheet data</w:t>
                              </w:r>
                            </w:p>
                            <w:p w14:paraId="7BB6516F" w14:textId="7624BCE6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flexible worksheets views</w:t>
                              </w:r>
                            </w:p>
                            <w:p w14:paraId="7A6FAC14" w14:textId="3533927C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multipage columns</w:t>
                              </w:r>
                            </w:p>
                            <w:p w14:paraId="1687640F" w14:textId="3CA8735B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multiple worksheets</w:t>
                              </w:r>
                            </w:p>
                            <w:p w14:paraId="255E348A" w14:textId="22940324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Linking cells and formulas</w:t>
                              </w:r>
                            </w:p>
                            <w:p w14:paraId="2349389F" w14:textId="20467254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3-D cell references in formulas</w:t>
                              </w:r>
                            </w:p>
                            <w:p w14:paraId="499CB318" w14:textId="30D94D00" w:rsidR="00A775A3" w:rsidRPr="00A775A3" w:rsidRDefault="00A775A3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Copying worksheets</w:t>
                              </w:r>
                            </w:p>
                            <w:p w14:paraId="1B6BB3F9" w14:textId="06C21A95" w:rsidR="00A775A3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formulas using criteria IF Function</w:t>
                              </w:r>
                            </w:p>
                            <w:p w14:paraId="5F827569" w14:textId="19AAB814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logical functions in formulas</w:t>
                              </w:r>
                            </w:p>
                            <w:p w14:paraId="45649B3A" w14:textId="5D7438DA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financial functions</w:t>
                              </w:r>
                            </w:p>
                            <w:p w14:paraId="4EB5DE3C" w14:textId="332B0467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data analysis tools</w:t>
                              </w:r>
                            </w:p>
                            <w:p w14:paraId="1454B2B2" w14:textId="738ED8BA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Displaying subtotals</w:t>
                              </w:r>
                            </w:p>
                            <w:p w14:paraId="4A1D3A8D" w14:textId="402A9919" w:rsidR="00545F7D" w:rsidRPr="00545F7D" w:rsidRDefault="00545F7D" w:rsidP="00A775A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Using illustrations </w:t>
                              </w:r>
                            </w:p>
                            <w:p w14:paraId="27294DF0" w14:textId="05DCBB81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Pictures and ClipArt</w:t>
                              </w:r>
                            </w:p>
                            <w:p w14:paraId="0011F94B" w14:textId="45E6A5E2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Getting into Shapes</w:t>
                              </w:r>
                            </w:p>
                            <w:p w14:paraId="0D451922" w14:textId="6E0B9AE8" w:rsidR="00545F7D" w:rsidRPr="00545F7D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Templates</w:t>
                              </w:r>
                            </w:p>
                            <w:p w14:paraId="4E429BBC" w14:textId="77562618" w:rsidR="00545F7D" w:rsidRPr="00203BA3" w:rsidRDefault="00545F7D" w:rsidP="00545F7D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Customizing Templates</w:t>
                              </w:r>
                            </w:p>
                            <w:p w14:paraId="3F005709" w14:textId="0A4FF775" w:rsidR="00203BA3" w:rsidRDefault="00203BA3" w:rsidP="00203BA3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38D4FF5F" w14:textId="5E55BE5F" w:rsidR="00203BA3" w:rsidRDefault="00203BA3" w:rsidP="00203BA3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C5EB4DE" w14:textId="4CF3CF50" w:rsidR="00203BA3" w:rsidRPr="00ED62A3" w:rsidRDefault="00C24D01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April 19</w:t>
                              </w:r>
                              <w:r w:rsidRPr="00C24D0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&amp; 20</w:t>
                              </w:r>
                              <w:r w:rsidRPr="00C24D01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3AEDC2DD" w14:textId="03CEDC69" w:rsidR="00002DDE" w:rsidRPr="00ED62A3" w:rsidRDefault="00AC51F6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6:00 – </w:t>
                              </w:r>
                              <w:r w:rsidR="00ED62A3"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9</w:t>
                              </w: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:00 pm</w:t>
                              </w:r>
                            </w:p>
                            <w:p w14:paraId="531EA13A" w14:textId="77777777" w:rsidR="00AC51F6" w:rsidRPr="00ED62A3" w:rsidRDefault="00AC51F6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1B535D33" w14:textId="6AB9C155" w:rsidR="00002DDE" w:rsidRPr="00ED62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CTC Training Center </w:t>
                              </w:r>
                            </w:p>
                            <w:p w14:paraId="733AC9D2" w14:textId="17CFB7F5" w:rsidR="00002DDE" w:rsidRPr="00ED62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5330 Transport Blvd. </w:t>
                              </w:r>
                            </w:p>
                            <w:p w14:paraId="16D0EC4D" w14:textId="2045A702" w:rsidR="00002DDE" w:rsidRPr="00203BA3" w:rsidRDefault="00002DDE" w:rsidP="00203BA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ED62A3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76D7B390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 xml:space="preserve">COURSE CONTENT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5.25pt;z-index:251666432;mso-position-horizontal:left;mso-position-horizontal-relative:page;mso-width-relative:margin;mso-height-relative:margin" coordorigin="-95,95" coordsize="33909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985;width:32861;height:5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5914BF09" w14:textId="0E44CAE9" w:rsidR="00D35E57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Naming cells and ranges</w:t>
                        </w:r>
                      </w:p>
                      <w:p w14:paraId="00290EF6" w14:textId="1EDC124A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Sorting worksheet data</w:t>
                        </w:r>
                      </w:p>
                      <w:p w14:paraId="7BB6516F" w14:textId="7624BCE6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flexible worksheets views</w:t>
                        </w:r>
                      </w:p>
                      <w:p w14:paraId="7A6FAC14" w14:textId="3533927C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multipage columns</w:t>
                        </w:r>
                      </w:p>
                      <w:p w14:paraId="1687640F" w14:textId="3CA8735B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multiple worksheets</w:t>
                        </w:r>
                      </w:p>
                      <w:p w14:paraId="255E348A" w14:textId="22940324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Linking cells and formulas</w:t>
                        </w:r>
                      </w:p>
                      <w:p w14:paraId="2349389F" w14:textId="20467254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3-D cell references in formulas</w:t>
                        </w:r>
                      </w:p>
                      <w:p w14:paraId="499CB318" w14:textId="30D94D00" w:rsidR="00A775A3" w:rsidRPr="00A775A3" w:rsidRDefault="00A775A3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Copying worksheets</w:t>
                        </w:r>
                      </w:p>
                      <w:p w14:paraId="1B6BB3F9" w14:textId="06C21A95" w:rsidR="00A775A3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formulas using criteria IF Function</w:t>
                        </w:r>
                      </w:p>
                      <w:p w14:paraId="5F827569" w14:textId="19AAB814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logical functions in formulas</w:t>
                        </w:r>
                      </w:p>
                      <w:p w14:paraId="45649B3A" w14:textId="5D7438DA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financial functions</w:t>
                        </w:r>
                      </w:p>
                      <w:p w14:paraId="4EB5DE3C" w14:textId="332B0467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data analysis tools</w:t>
                        </w:r>
                      </w:p>
                      <w:p w14:paraId="1454B2B2" w14:textId="738ED8BA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Displaying subtotals</w:t>
                        </w:r>
                      </w:p>
                      <w:p w14:paraId="4A1D3A8D" w14:textId="402A9919" w:rsidR="00545F7D" w:rsidRPr="00545F7D" w:rsidRDefault="00545F7D" w:rsidP="00A775A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Using illustrations </w:t>
                        </w:r>
                      </w:p>
                      <w:p w14:paraId="27294DF0" w14:textId="05DCBB81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Pictures and ClipArt</w:t>
                        </w:r>
                      </w:p>
                      <w:p w14:paraId="0011F94B" w14:textId="45E6A5E2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Getting into Shapes</w:t>
                        </w:r>
                      </w:p>
                      <w:p w14:paraId="0D451922" w14:textId="6E0B9AE8" w:rsidR="00545F7D" w:rsidRPr="00545F7D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Templates</w:t>
                        </w:r>
                      </w:p>
                      <w:p w14:paraId="4E429BBC" w14:textId="77562618" w:rsidR="00545F7D" w:rsidRPr="00203BA3" w:rsidRDefault="00545F7D" w:rsidP="00545F7D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Customizing Templates</w:t>
                        </w:r>
                      </w:p>
                      <w:p w14:paraId="3F005709" w14:textId="0A4FF775" w:rsidR="00203BA3" w:rsidRDefault="00203BA3" w:rsidP="00203BA3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38D4FF5F" w14:textId="5E55BE5F" w:rsidR="00203BA3" w:rsidRDefault="00203BA3" w:rsidP="00203BA3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5C5EB4DE" w14:textId="4CF3CF50" w:rsidR="00203BA3" w:rsidRPr="00ED62A3" w:rsidRDefault="00C24D01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April 19</w:t>
                        </w:r>
                        <w:r w:rsidRPr="00C24D0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&amp; 20</w:t>
                        </w:r>
                        <w:r w:rsidRPr="00C24D01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3AEDC2DD" w14:textId="03CEDC69" w:rsidR="00002DDE" w:rsidRPr="00ED62A3" w:rsidRDefault="00AC51F6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 xml:space="preserve">6:00 – </w:t>
                        </w:r>
                        <w:r w:rsidR="00ED62A3"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9</w:t>
                        </w: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:00 pm</w:t>
                        </w:r>
                      </w:p>
                      <w:p w14:paraId="531EA13A" w14:textId="77777777" w:rsidR="00AC51F6" w:rsidRPr="00ED62A3" w:rsidRDefault="00AC51F6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1B535D33" w14:textId="6AB9C155" w:rsidR="00002DDE" w:rsidRPr="00ED62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CTC Training Center </w:t>
                        </w:r>
                      </w:p>
                      <w:p w14:paraId="733AC9D2" w14:textId="17CFB7F5" w:rsidR="00002DDE" w:rsidRPr="00ED62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5330 Transport Blvd. </w:t>
                        </w:r>
                      </w:p>
                      <w:p w14:paraId="16D0EC4D" w14:textId="2045A702" w:rsidR="00002DDE" w:rsidRPr="00203BA3" w:rsidRDefault="00002DDE" w:rsidP="00203BA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ED62A3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76D7B390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 xml:space="preserve">COURSE CONTENT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3042DFB9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52C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3042DFB9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A252C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283DA046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6A90AA0F" w:rsidR="0052379C" w:rsidRPr="00697A23" w:rsidRDefault="00EA0D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EXCEL </w:t>
                            </w:r>
                            <w:r w:rsidR="00697A23"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LEVEL I</w:t>
                            </w:r>
                            <w:r w:rsidR="00A775A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6A90AA0F" w:rsidR="0052379C" w:rsidRPr="00697A23" w:rsidRDefault="00EA0D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EXCEL </w:t>
                      </w:r>
                      <w:r w:rsidR="00697A23" w:rsidRPr="00697A23">
                        <w:rPr>
                          <w:b/>
                          <w:bCs/>
                          <w:sz w:val="96"/>
                          <w:szCs w:val="96"/>
                        </w:rPr>
                        <w:t>LEVEL I</w:t>
                      </w:r>
                      <w:r w:rsidR="00A775A3">
                        <w:rPr>
                          <w:b/>
                          <w:bCs/>
                          <w:sz w:val="96"/>
                          <w:szCs w:val="9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6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7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8"/>
      <w:footerReference w:type="first" r:id="rId19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988132">
    <w:abstractNumId w:val="9"/>
  </w:num>
  <w:num w:numId="2" w16cid:durableId="1209761726">
    <w:abstractNumId w:val="7"/>
  </w:num>
  <w:num w:numId="3" w16cid:durableId="1275208317">
    <w:abstractNumId w:val="6"/>
  </w:num>
  <w:num w:numId="4" w16cid:durableId="1720595178">
    <w:abstractNumId w:val="5"/>
  </w:num>
  <w:num w:numId="5" w16cid:durableId="1895433851">
    <w:abstractNumId w:val="4"/>
  </w:num>
  <w:num w:numId="6" w16cid:durableId="1222523391">
    <w:abstractNumId w:val="8"/>
  </w:num>
  <w:num w:numId="7" w16cid:durableId="1936013407">
    <w:abstractNumId w:val="3"/>
  </w:num>
  <w:num w:numId="8" w16cid:durableId="2024352439">
    <w:abstractNumId w:val="2"/>
  </w:num>
  <w:num w:numId="9" w16cid:durableId="1151411729">
    <w:abstractNumId w:val="1"/>
  </w:num>
  <w:num w:numId="10" w16cid:durableId="749234919">
    <w:abstractNumId w:val="0"/>
  </w:num>
  <w:num w:numId="11" w16cid:durableId="4362915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02DDE"/>
    <w:rsid w:val="000115CE"/>
    <w:rsid w:val="0001358D"/>
    <w:rsid w:val="00043E4F"/>
    <w:rsid w:val="000828F4"/>
    <w:rsid w:val="00091CC7"/>
    <w:rsid w:val="000A252C"/>
    <w:rsid w:val="000D2719"/>
    <w:rsid w:val="000F51EC"/>
    <w:rsid w:val="000F7122"/>
    <w:rsid w:val="00107C8E"/>
    <w:rsid w:val="0015507F"/>
    <w:rsid w:val="00160924"/>
    <w:rsid w:val="001676B4"/>
    <w:rsid w:val="001B3997"/>
    <w:rsid w:val="001B4EEF"/>
    <w:rsid w:val="001B689C"/>
    <w:rsid w:val="00200635"/>
    <w:rsid w:val="00203BA3"/>
    <w:rsid w:val="0021579C"/>
    <w:rsid w:val="00254E0D"/>
    <w:rsid w:val="00286645"/>
    <w:rsid w:val="002A0A1B"/>
    <w:rsid w:val="002F48D8"/>
    <w:rsid w:val="00367F16"/>
    <w:rsid w:val="0038000D"/>
    <w:rsid w:val="00385ACF"/>
    <w:rsid w:val="003A2F67"/>
    <w:rsid w:val="003B048C"/>
    <w:rsid w:val="0040677A"/>
    <w:rsid w:val="00410197"/>
    <w:rsid w:val="004202FE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5F7D"/>
    <w:rsid w:val="005472A6"/>
    <w:rsid w:val="005578EE"/>
    <w:rsid w:val="00572222"/>
    <w:rsid w:val="00596D8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C6C8D"/>
    <w:rsid w:val="009E38E8"/>
    <w:rsid w:val="00A17117"/>
    <w:rsid w:val="00A24B84"/>
    <w:rsid w:val="00A670A9"/>
    <w:rsid w:val="00A755F8"/>
    <w:rsid w:val="00A763AE"/>
    <w:rsid w:val="00A775A3"/>
    <w:rsid w:val="00A81C05"/>
    <w:rsid w:val="00AC51F6"/>
    <w:rsid w:val="00B06299"/>
    <w:rsid w:val="00B63133"/>
    <w:rsid w:val="00BC0F0A"/>
    <w:rsid w:val="00C11980"/>
    <w:rsid w:val="00C12A54"/>
    <w:rsid w:val="00C24D01"/>
    <w:rsid w:val="00C53D46"/>
    <w:rsid w:val="00C876F4"/>
    <w:rsid w:val="00CB0809"/>
    <w:rsid w:val="00CB54F9"/>
    <w:rsid w:val="00D04123"/>
    <w:rsid w:val="00D06525"/>
    <w:rsid w:val="00D149F1"/>
    <w:rsid w:val="00D35E57"/>
    <w:rsid w:val="00D36106"/>
    <w:rsid w:val="00D42E36"/>
    <w:rsid w:val="00DC7840"/>
    <w:rsid w:val="00E33C2B"/>
    <w:rsid w:val="00E344E9"/>
    <w:rsid w:val="00E37E34"/>
    <w:rsid w:val="00EA0D23"/>
    <w:rsid w:val="00ED62A3"/>
    <w:rsid w:val="00F05696"/>
    <w:rsid w:val="00F05DB0"/>
    <w:rsid w:val="00F1217C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beauford@columbustech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2021-11-29T19:59:00Z</dcterms:created>
  <dcterms:modified xsi:type="dcterms:W3CDTF">2023-03-20T17:32:00Z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be7ec7e74c44894e4cb788f350312391299faed59a6e35fc33c7ecc988083f2b</vt:lpwstr>
  </property>
</Properties>
</file>