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0DC3E857" w:rsidR="00CB0809" w:rsidRDefault="000C3F6C" w:rsidP="000C3F6C">
            <w:pPr>
              <w:jc w:val="center"/>
            </w:pPr>
            <w:r>
              <w:t>Mar</w:t>
            </w: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6B04B952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61987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619875"/>
                          <a:chOff x="-9525" y="9526"/>
                          <a:chExt cx="3390900" cy="7205332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880454"/>
                            <a:ext cx="3286125" cy="63344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35C7C792" w:rsidR="00D35E57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Cell selection and mouse pointer</w:t>
                              </w:r>
                            </w:p>
                            <w:p w14:paraId="4C3FF2D9" w14:textId="6D2C7F08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and editing data</w:t>
                              </w:r>
                            </w:p>
                            <w:p w14:paraId="5F1258CE" w14:textId="3A2C7952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columns</w:t>
                              </w:r>
                            </w:p>
                            <w:p w14:paraId="573701B3" w14:textId="4825CB64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cells</w:t>
                              </w:r>
                            </w:p>
                            <w:p w14:paraId="6CF8958A" w14:textId="2E553486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numbers and dates</w:t>
                              </w:r>
                            </w:p>
                            <w:p w14:paraId="15CCD525" w14:textId="5284EE19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Entering a Series Using AutoFill</w:t>
                              </w:r>
                            </w:p>
                            <w:p w14:paraId="50AF057B" w14:textId="5738B5D3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worksheets</w:t>
                              </w:r>
                            </w:p>
                            <w:p w14:paraId="35A44209" w14:textId="087F059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Zoom Tools</w:t>
                              </w:r>
                            </w:p>
                            <w:p w14:paraId="0C072058" w14:textId="6F42BF0C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</w:t>
                              </w:r>
                            </w:p>
                            <w:p w14:paraId="6EA82465" w14:textId="64B77E29" w:rsidR="00EA0D23" w:rsidRPr="00EA0D23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Rearranging</w:t>
                              </w:r>
                              <w:r w:rsidR="00EA0D23">
                                <w:rPr>
                                  <w:b/>
                                  <w:color w:val="FFFFFF" w:themeColor="background1"/>
                                </w:rPr>
                                <w:t xml:space="preserve"> Data</w:t>
                              </w:r>
                            </w:p>
                            <w:p w14:paraId="38767CE8" w14:textId="7AF8DDBD" w:rsidR="00EA0D23" w:rsidRPr="00EA0D23" w:rsidRDefault="00EA0D23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Managing Multiple Worksheets</w:t>
                              </w:r>
                            </w:p>
                            <w:p w14:paraId="385FA288" w14:textId="1BD91789" w:rsidR="00EA0D23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functions in formulas</w:t>
                              </w:r>
                            </w:p>
                            <w:p w14:paraId="72689378" w14:textId="3EB4E3E0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relative &amp; absolute references</w:t>
                              </w:r>
                            </w:p>
                            <w:p w14:paraId="3C96DC25" w14:textId="49DC25A1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names for cells and ranges</w:t>
                              </w:r>
                            </w:p>
                            <w:p w14:paraId="1D9C60B1" w14:textId="6A6BAAFD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Create Charts to Compare Data</w:t>
                              </w:r>
                            </w:p>
                            <w:p w14:paraId="3F8BA5E5" w14:textId="2DE08B3A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Chart Tools</w:t>
                              </w:r>
                            </w:p>
                            <w:p w14:paraId="1A49F48F" w14:textId="43098ABC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Move and Size Charts</w:t>
                              </w:r>
                            </w:p>
                            <w:p w14:paraId="601C34F2" w14:textId="2E5D681B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Edit Chart Data </w:t>
                              </w:r>
                            </w:p>
                            <w:p w14:paraId="506F9DFD" w14:textId="10E0627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Images</w:t>
                              </w:r>
                            </w:p>
                            <w:p w14:paraId="0B2E451A" w14:textId="3CDC0FDE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Adjusting view options</w:t>
                              </w:r>
                            </w:p>
                            <w:p w14:paraId="61599F46" w14:textId="354EB708" w:rsidR="000A252C" w:rsidRPr="000A252C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 and Filter</w:t>
                              </w:r>
                            </w:p>
                            <w:p w14:paraId="27D07C95" w14:textId="2F465DCD" w:rsidR="000A252C" w:rsidRPr="002D25EA" w:rsidRDefault="000A252C" w:rsidP="00EA0D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Options</w:t>
                              </w:r>
                            </w:p>
                            <w:p w14:paraId="3989413D" w14:textId="44C8BD75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419098B" w14:textId="2F9003BF" w:rsidR="002D25EA" w:rsidRDefault="002D25EA" w:rsidP="002D25EA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2EC7F98" w14:textId="353B91D9" w:rsidR="002D25EA" w:rsidRDefault="003D3C4D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April 16</w:t>
                              </w:r>
                              <w:r w:rsidRPr="003D3C4D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&amp; 18</w:t>
                              </w:r>
                              <w:r w:rsidRPr="003D3C4D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="002527E7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140A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321399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D12838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F96D0E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AD1A4F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E132C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</w:p>
                            <w:p w14:paraId="7E95AC84" w14:textId="5060DDF1" w:rsidR="002D25EA" w:rsidRDefault="00AD507D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6:00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9:00</w:t>
                              </w:r>
                              <w:r w:rsidR="00D072B4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pm</w:t>
                              </w:r>
                            </w:p>
                            <w:p w14:paraId="2F2F46C3" w14:textId="6CA4F2AC" w:rsidR="00F96D0E" w:rsidRPr="00F96D0E" w:rsidRDefault="00F96D0E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F96D0E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7FFBD4F" w14:textId="419CE39E" w:rsid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3AD4F3C0" w14:textId="075210C0" w:rsidR="00BE132C" w:rsidRPr="00BE132C" w:rsidRDefault="00BE132C" w:rsidP="002D25E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21.25pt;z-index:251666432;mso-position-horizontal:left;mso-position-horizontal-relative:page;mso-width-relative:margin;mso-height-relative:margin" coordorigin="-95,95" coordsize="33909,7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8804;width:32861;height:6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35C7C792" w:rsidR="00D35E57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Cell selection and mouse pointer</w:t>
                        </w:r>
                      </w:p>
                      <w:p w14:paraId="4C3FF2D9" w14:textId="6D2C7F08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and editing data</w:t>
                        </w:r>
                      </w:p>
                      <w:p w14:paraId="5F1258CE" w14:textId="3A2C7952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columns</w:t>
                        </w:r>
                      </w:p>
                      <w:p w14:paraId="573701B3" w14:textId="4825CB64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cells</w:t>
                        </w:r>
                      </w:p>
                      <w:p w14:paraId="6CF8958A" w14:textId="2E553486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numbers and dates</w:t>
                        </w:r>
                      </w:p>
                      <w:p w14:paraId="15CCD525" w14:textId="5284EE19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Entering a Series Using AutoFill</w:t>
                        </w:r>
                      </w:p>
                      <w:p w14:paraId="50AF057B" w14:textId="5738B5D3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worksheets</w:t>
                        </w:r>
                      </w:p>
                      <w:p w14:paraId="35A44209" w14:textId="087F059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Zoom Tools</w:t>
                        </w:r>
                      </w:p>
                      <w:p w14:paraId="0C072058" w14:textId="6F42BF0C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</w:t>
                        </w:r>
                      </w:p>
                      <w:p w14:paraId="6EA82465" w14:textId="64B77E29" w:rsidR="00EA0D23" w:rsidRPr="00EA0D23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Rearranging</w:t>
                        </w:r>
                        <w:r w:rsidR="00EA0D23">
                          <w:rPr>
                            <w:b/>
                            <w:color w:val="FFFFFF" w:themeColor="background1"/>
                          </w:rPr>
                          <w:t xml:space="preserve"> Data</w:t>
                        </w:r>
                      </w:p>
                      <w:p w14:paraId="38767CE8" w14:textId="7AF8DDBD" w:rsidR="00EA0D23" w:rsidRPr="00EA0D23" w:rsidRDefault="00EA0D23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Managing Multiple Worksheets</w:t>
                        </w:r>
                      </w:p>
                      <w:p w14:paraId="385FA288" w14:textId="1BD91789" w:rsidR="00EA0D23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functions in formulas</w:t>
                        </w:r>
                      </w:p>
                      <w:p w14:paraId="72689378" w14:textId="3EB4E3E0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relative &amp; absolute references</w:t>
                        </w:r>
                      </w:p>
                      <w:p w14:paraId="3C96DC25" w14:textId="49DC25A1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names for cells and ranges</w:t>
                        </w:r>
                      </w:p>
                      <w:p w14:paraId="1D9C60B1" w14:textId="6A6BAAFD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Create Charts to Compare Data</w:t>
                        </w:r>
                      </w:p>
                      <w:p w14:paraId="3F8BA5E5" w14:textId="2DE08B3A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Chart Tools</w:t>
                        </w:r>
                      </w:p>
                      <w:p w14:paraId="1A49F48F" w14:textId="43098ABC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Move and Size Charts</w:t>
                        </w:r>
                      </w:p>
                      <w:p w14:paraId="601C34F2" w14:textId="2E5D681B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Edit Chart Data </w:t>
                        </w:r>
                      </w:p>
                      <w:p w14:paraId="506F9DFD" w14:textId="10E0627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Images</w:t>
                        </w:r>
                      </w:p>
                      <w:p w14:paraId="0B2E451A" w14:textId="3CDC0FDE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Adjusting view options</w:t>
                        </w:r>
                      </w:p>
                      <w:p w14:paraId="61599F46" w14:textId="354EB708" w:rsidR="000A252C" w:rsidRPr="000A252C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 and Filter</w:t>
                        </w:r>
                      </w:p>
                      <w:p w14:paraId="27D07C95" w14:textId="2F465DCD" w:rsidR="000A252C" w:rsidRPr="002D25EA" w:rsidRDefault="000A252C" w:rsidP="00EA0D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Options</w:t>
                        </w:r>
                      </w:p>
                      <w:p w14:paraId="3989413D" w14:textId="44C8BD75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6419098B" w14:textId="2F9003BF" w:rsidR="002D25EA" w:rsidRDefault="002D25EA" w:rsidP="002D25EA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42EC7F98" w14:textId="353B91D9" w:rsidR="002D25EA" w:rsidRDefault="003D3C4D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April 16</w:t>
                        </w:r>
                        <w:r w:rsidRPr="003D3C4D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&amp; 18</w:t>
                        </w:r>
                        <w:r w:rsidRPr="003D3C4D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="002527E7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F140A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321399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D12838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F96D0E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AD1A4F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  <w:r w:rsidR="00BE132C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 </w:t>
                        </w:r>
                      </w:p>
                      <w:p w14:paraId="7E95AC84" w14:textId="5060DDF1" w:rsidR="002D25EA" w:rsidRDefault="00AD507D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6:00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9:00</w:t>
                        </w:r>
                        <w:r w:rsidR="00D072B4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pm</w:t>
                        </w:r>
                      </w:p>
                      <w:p w14:paraId="2F2F46C3" w14:textId="6CA4F2AC" w:rsidR="00F96D0E" w:rsidRPr="00F96D0E" w:rsidRDefault="00F96D0E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F96D0E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7FFBD4F" w14:textId="419CE39E" w:rsid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3AD4F3C0" w14:textId="075210C0" w:rsidR="00BE132C" w:rsidRPr="00BE132C" w:rsidRDefault="00BE132C" w:rsidP="002D25EA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051FFBFE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051FFBFE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585514">
    <w:abstractNumId w:val="9"/>
  </w:num>
  <w:num w:numId="2" w16cid:durableId="1693023661">
    <w:abstractNumId w:val="7"/>
  </w:num>
  <w:num w:numId="3" w16cid:durableId="2063018178">
    <w:abstractNumId w:val="6"/>
  </w:num>
  <w:num w:numId="4" w16cid:durableId="636104405">
    <w:abstractNumId w:val="5"/>
  </w:num>
  <w:num w:numId="5" w16cid:durableId="22706941">
    <w:abstractNumId w:val="4"/>
  </w:num>
  <w:num w:numId="6" w16cid:durableId="430122291">
    <w:abstractNumId w:val="8"/>
  </w:num>
  <w:num w:numId="7" w16cid:durableId="919215271">
    <w:abstractNumId w:val="3"/>
  </w:num>
  <w:num w:numId="8" w16cid:durableId="2054576448">
    <w:abstractNumId w:val="2"/>
  </w:num>
  <w:num w:numId="9" w16cid:durableId="950010553">
    <w:abstractNumId w:val="1"/>
  </w:num>
  <w:num w:numId="10" w16cid:durableId="157232221">
    <w:abstractNumId w:val="0"/>
  </w:num>
  <w:num w:numId="11" w16cid:durableId="20780467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14F6F"/>
    <w:rsid w:val="00043E4F"/>
    <w:rsid w:val="000828F4"/>
    <w:rsid w:val="00091CC7"/>
    <w:rsid w:val="000A252C"/>
    <w:rsid w:val="000C3F6C"/>
    <w:rsid w:val="000D2719"/>
    <w:rsid w:val="000F51EC"/>
    <w:rsid w:val="000F7122"/>
    <w:rsid w:val="001078AD"/>
    <w:rsid w:val="00107C8E"/>
    <w:rsid w:val="0015507F"/>
    <w:rsid w:val="00160924"/>
    <w:rsid w:val="001676B4"/>
    <w:rsid w:val="001B3997"/>
    <w:rsid w:val="001B4EEF"/>
    <w:rsid w:val="001B689C"/>
    <w:rsid w:val="00200635"/>
    <w:rsid w:val="0021579C"/>
    <w:rsid w:val="002527E7"/>
    <w:rsid w:val="00254E0D"/>
    <w:rsid w:val="00286645"/>
    <w:rsid w:val="002A0A1B"/>
    <w:rsid w:val="002D25EA"/>
    <w:rsid w:val="002F48D8"/>
    <w:rsid w:val="00321399"/>
    <w:rsid w:val="0038000D"/>
    <w:rsid w:val="00385ACF"/>
    <w:rsid w:val="003A2F67"/>
    <w:rsid w:val="003B048C"/>
    <w:rsid w:val="003D3C4D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6D7978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3108"/>
    <w:rsid w:val="00834A33"/>
    <w:rsid w:val="008916D6"/>
    <w:rsid w:val="00896EE1"/>
    <w:rsid w:val="008B1068"/>
    <w:rsid w:val="008B7C8A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81C05"/>
    <w:rsid w:val="00AD1A4F"/>
    <w:rsid w:val="00AD507D"/>
    <w:rsid w:val="00B06299"/>
    <w:rsid w:val="00B63133"/>
    <w:rsid w:val="00BC0F0A"/>
    <w:rsid w:val="00BE132C"/>
    <w:rsid w:val="00BE3965"/>
    <w:rsid w:val="00C11980"/>
    <w:rsid w:val="00C12A54"/>
    <w:rsid w:val="00C53D46"/>
    <w:rsid w:val="00CB0809"/>
    <w:rsid w:val="00CB54F9"/>
    <w:rsid w:val="00CE65F1"/>
    <w:rsid w:val="00D04123"/>
    <w:rsid w:val="00D06525"/>
    <w:rsid w:val="00D072B4"/>
    <w:rsid w:val="00D12838"/>
    <w:rsid w:val="00D149F1"/>
    <w:rsid w:val="00D35E57"/>
    <w:rsid w:val="00D36106"/>
    <w:rsid w:val="00D42E36"/>
    <w:rsid w:val="00DA5D7D"/>
    <w:rsid w:val="00DC7840"/>
    <w:rsid w:val="00E33C2B"/>
    <w:rsid w:val="00E344E9"/>
    <w:rsid w:val="00E37E34"/>
    <w:rsid w:val="00EA0D23"/>
    <w:rsid w:val="00EC70CB"/>
    <w:rsid w:val="00EF7C87"/>
    <w:rsid w:val="00F05696"/>
    <w:rsid w:val="00F05DB0"/>
    <w:rsid w:val="00F1217C"/>
    <w:rsid w:val="00F140A1"/>
    <w:rsid w:val="00F71D73"/>
    <w:rsid w:val="00F74BAA"/>
    <w:rsid w:val="00F763B1"/>
    <w:rsid w:val="00F90A6A"/>
    <w:rsid w:val="00F96D0E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."/>
  <w:listSeparator w:val=","/>
  <w14:docId w14:val="5C3969F9"/>
  <w15:chartTrackingRefBased/>
  <w15:docId w15:val="{62213CF4-3D12-4198-B1B2-D3F1DA2D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1</TotalTime>
  <Pages>1</Pages>
  <Words>1</Words>
  <Characters>14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Beauford, Deana</cp:lastModifiedBy>
  <cp:revision>4</cp:revision>
  <cp:lastPrinted>2024-03-27T20:53:00Z</cp:lastPrinted>
  <dcterms:created xsi:type="dcterms:W3CDTF">2021-11-29T19:45:00Z</dcterms:created>
  <dcterms:modified xsi:type="dcterms:W3CDTF">2024-03-27T20:54:00Z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5ca905b7f8a9f1851c7788040d9f02b55205bbabbf88c8d1007c6c3dd31b1745</vt:lpwstr>
  </property>
</Properties>
</file>