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600" w:firstRow="0" w:lastRow="0" w:firstColumn="0" w:lastColumn="0" w:noHBand="1" w:noVBand="1"/>
        <w:tblDescription w:val="Layout table"/>
      </w:tblPr>
      <w:tblGrid>
        <w:gridCol w:w="9360"/>
      </w:tblGrid>
      <w:tr w:rsidR="00CB0809" w14:paraId="44972111" w14:textId="77777777" w:rsidTr="0052379C">
        <w:trPr>
          <w:trHeight w:val="964"/>
        </w:trPr>
        <w:tc>
          <w:tcPr>
            <w:tcW w:w="9360" w:type="dxa"/>
          </w:tcPr>
          <w:p w14:paraId="372C9684" w14:textId="583C82E8" w:rsidR="00CB0809" w:rsidRDefault="00CB0809" w:rsidP="0040677A">
            <w:pPr>
              <w:jc w:val="right"/>
            </w:pPr>
          </w:p>
        </w:tc>
      </w:tr>
      <w:tr w:rsidR="00CB0809" w14:paraId="4513FD71" w14:textId="77777777" w:rsidTr="0052379C">
        <w:trPr>
          <w:trHeight w:val="749"/>
        </w:trPr>
        <w:tc>
          <w:tcPr>
            <w:tcW w:w="9360" w:type="dxa"/>
          </w:tcPr>
          <w:p w14:paraId="45176A67" w14:textId="2DD35474" w:rsidR="00CB0809" w:rsidRPr="00752FC4" w:rsidRDefault="00CB0809" w:rsidP="00CB0809">
            <w:pPr>
              <w:pStyle w:val="ContactInfo"/>
            </w:pPr>
          </w:p>
          <w:p w14:paraId="2E59C62A" w14:textId="5780E3CB" w:rsidR="00CB0809" w:rsidRDefault="00CB0809" w:rsidP="00CB0809">
            <w:pPr>
              <w:pStyle w:val="ContactInfo"/>
            </w:pPr>
          </w:p>
        </w:tc>
      </w:tr>
    </w:tbl>
    <w:p w14:paraId="34E06064" w14:textId="2BBD22EE" w:rsidR="009468D3" w:rsidRDefault="004855B5" w:rsidP="00D42E36">
      <w:pPr>
        <w:pStyle w:val="Date"/>
        <w:tabs>
          <w:tab w:val="left" w:pos="864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3E7324B" wp14:editId="2C7A837D">
                <wp:simplePos x="0" y="0"/>
                <wp:positionH relativeFrom="page">
                  <wp:align>left</wp:align>
                </wp:positionH>
                <wp:positionV relativeFrom="paragraph">
                  <wp:posOffset>-322580</wp:posOffset>
                </wp:positionV>
                <wp:extent cx="3390900" cy="6486525"/>
                <wp:effectExtent l="0" t="0" r="0" b="952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0900" cy="6486525"/>
                          <a:chOff x="-9525" y="9526"/>
                          <a:chExt cx="3390900" cy="5214794"/>
                        </a:xfrm>
                      </wpg:grpSpPr>
                      <wps:wsp>
                        <wps:cNvPr id="202" name="Rectangle 202"/>
                        <wps:cNvSpPr/>
                        <wps:spPr>
                          <a:xfrm>
                            <a:off x="-9525" y="9526"/>
                            <a:ext cx="3390900" cy="180986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47624" y="880454"/>
                            <a:ext cx="3286125" cy="4343866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DFEBD4" w14:textId="153B6581" w:rsidR="00697A23" w:rsidRPr="000D2719" w:rsidRDefault="00697A23" w:rsidP="00697A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 w:rsidRPr="00697A23">
                                <w:rPr>
                                  <w:b/>
                                  <w:color w:val="FFFFFF" w:themeColor="background1"/>
                                </w:rPr>
                                <w:t>View Windows</w:t>
                              </w:r>
                            </w:p>
                            <w:p w14:paraId="22B1BED0" w14:textId="77777777" w:rsidR="000D2719" w:rsidRPr="00697A23" w:rsidRDefault="000D2719" w:rsidP="000D2719">
                              <w:pPr>
                                <w:pStyle w:val="ListParagraph"/>
                                <w:spacing w:after="0" w:line="240" w:lineRule="auto"/>
                                <w:ind w:left="270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61430233" w14:textId="573C09A9" w:rsidR="00697A23" w:rsidRPr="000D2719" w:rsidRDefault="00697A23" w:rsidP="00697A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Open Documents</w:t>
                              </w:r>
                            </w:p>
                            <w:p w14:paraId="2CE29D05" w14:textId="77777777" w:rsidR="000D2719" w:rsidRPr="000D2719" w:rsidRDefault="000D2719" w:rsidP="000D2719">
                              <w:pPr>
                                <w:pStyle w:val="ListParagraph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04B39BC0" w14:textId="3CD9AB69" w:rsidR="00697A23" w:rsidRPr="000D2719" w:rsidRDefault="00697A23" w:rsidP="00697A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Access Toolbar</w:t>
                              </w:r>
                            </w:p>
                            <w:p w14:paraId="42407490" w14:textId="77777777" w:rsidR="000D2719" w:rsidRPr="000D2719" w:rsidRDefault="000D2719" w:rsidP="000D2719">
                              <w:pPr>
                                <w:pStyle w:val="ListParagraph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1EE83D86" w14:textId="2DF7DB0D" w:rsidR="00697A23" w:rsidRPr="000D2719" w:rsidRDefault="00697A23" w:rsidP="00697A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Navigate</w:t>
                              </w:r>
                              <w:r w:rsidR="000D2719">
                                <w:rPr>
                                  <w:b/>
                                  <w:color w:val="FFFFFF" w:themeColor="background1"/>
                                </w:rPr>
                                <w:t>, scroll bar and keyboard</w:t>
                              </w:r>
                            </w:p>
                            <w:p w14:paraId="1B0EB53F" w14:textId="77777777" w:rsidR="000D2719" w:rsidRPr="000D2719" w:rsidRDefault="000D2719" w:rsidP="000D2719">
                              <w:pPr>
                                <w:pStyle w:val="ListParagraph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19DA6AAB" w14:textId="11D0C673" w:rsidR="000D2719" w:rsidRPr="000D2719" w:rsidRDefault="000D2719" w:rsidP="00697A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Save &amp; Close Documents</w:t>
                              </w:r>
                            </w:p>
                            <w:p w14:paraId="42165AEE" w14:textId="77777777" w:rsidR="000D2719" w:rsidRPr="000D2719" w:rsidRDefault="000D2719" w:rsidP="000D2719">
                              <w:pPr>
                                <w:pStyle w:val="ListParagraph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013753D0" w14:textId="086F3B35" w:rsidR="000D2719" w:rsidRPr="000D2719" w:rsidRDefault="000D2719" w:rsidP="00697A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Define letter styles</w:t>
                              </w:r>
                            </w:p>
                            <w:p w14:paraId="46CA88C0" w14:textId="77777777" w:rsidR="000D2719" w:rsidRPr="000D2719" w:rsidRDefault="000D2719" w:rsidP="000D2719">
                              <w:pPr>
                                <w:pStyle w:val="ListParagraph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56D8AD25" w14:textId="7A0F889E" w:rsidR="000D2719" w:rsidRPr="000D2719" w:rsidRDefault="000D2719" w:rsidP="00697A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Insert text</w:t>
                              </w:r>
                            </w:p>
                            <w:p w14:paraId="2E570B59" w14:textId="77777777" w:rsidR="000D2719" w:rsidRPr="000D2719" w:rsidRDefault="000D2719" w:rsidP="000D2719">
                              <w:pPr>
                                <w:pStyle w:val="ListParagraph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4EE390F2" w14:textId="6FE9E7F5" w:rsidR="000D2719" w:rsidRPr="000D2719" w:rsidRDefault="000D2719" w:rsidP="00697A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Edit text</w:t>
                              </w:r>
                            </w:p>
                            <w:p w14:paraId="4523758E" w14:textId="77777777" w:rsidR="000D2719" w:rsidRPr="000D2719" w:rsidRDefault="000D2719" w:rsidP="000D2719">
                              <w:pPr>
                                <w:pStyle w:val="ListParagraph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5C60B490" w14:textId="47778308" w:rsidR="000D2719" w:rsidRPr="000D2719" w:rsidRDefault="000D2719" w:rsidP="00697A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Copy &amp; Move text</w:t>
                              </w:r>
                            </w:p>
                            <w:p w14:paraId="19890452" w14:textId="77777777" w:rsidR="000D2719" w:rsidRPr="000D2719" w:rsidRDefault="000D2719" w:rsidP="000D2719">
                              <w:pPr>
                                <w:pStyle w:val="ListParagraph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4BED01E8" w14:textId="73132B6C" w:rsidR="000D2719" w:rsidRPr="004855B5" w:rsidRDefault="000D2719" w:rsidP="00697A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Switch between documents</w:t>
                              </w:r>
                            </w:p>
                            <w:p w14:paraId="35025C7D" w14:textId="77777777" w:rsidR="004855B5" w:rsidRPr="004855B5" w:rsidRDefault="004855B5" w:rsidP="004855B5">
                              <w:pPr>
                                <w:pStyle w:val="ListParagraph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4175C658" w14:textId="46D4D234" w:rsidR="004855B5" w:rsidRDefault="003A322E" w:rsidP="004855B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April 10</w:t>
                              </w:r>
                              <w:r w:rsidRPr="003A322E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&amp; 11</w:t>
                              </w:r>
                              <w:r w:rsidRPr="003A322E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4E4FED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4855B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  <w:p w14:paraId="508AFECA" w14:textId="6D90E4FD" w:rsidR="004855B5" w:rsidRDefault="004E4FED" w:rsidP="004855B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6:00</w:t>
                              </w:r>
                              <w:r w:rsidR="003A322E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4855B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pm – 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9:00</w:t>
                              </w:r>
                              <w:r w:rsidR="004855B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pm</w:t>
                              </w:r>
                            </w:p>
                            <w:p w14:paraId="75B1928E" w14:textId="501C9298" w:rsidR="004855B5" w:rsidRPr="004855B5" w:rsidRDefault="004855B5" w:rsidP="004855B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4855B5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5330 Transport Blvd.</w:t>
                              </w:r>
                            </w:p>
                            <w:p w14:paraId="7330B7CB" w14:textId="2D6ABECC" w:rsidR="004855B5" w:rsidRPr="004855B5" w:rsidRDefault="004855B5" w:rsidP="004855B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4855B5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Columbus, GA 31907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0" y="209536"/>
                            <a:ext cx="3352800" cy="69158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F7A442" w14:textId="1C688F6A" w:rsidR="00286645" w:rsidRPr="00D42E36" w:rsidRDefault="00B06299">
                              <w:pPr>
                                <w:pStyle w:val="NoSpacing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262626" w:themeColor="accent1"/>
                                  <w:sz w:val="48"/>
                                  <w:szCs w:val="48"/>
                                </w:rPr>
                              </w:pPr>
                              <w:r w:rsidRPr="00D42E36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262626" w:themeColor="accent1"/>
                                  <w:sz w:val="48"/>
                                  <w:szCs w:val="48"/>
                                </w:rPr>
                                <w:t>COURSE CONTENT INCLUDES: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E7324B" id="Group 21" o:spid="_x0000_s1026" style="position:absolute;margin-left:0;margin-top:-25.4pt;width:267pt;height:510.75pt;z-index:251666432;mso-position-horizontal:left;mso-position-horizontal-relative:page;mso-width-relative:margin;mso-height-relative:margin" coordorigin="-95,95" coordsize="33909,52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">
                <v:rect id="Rectangle 202" o:spid="_x0000_s1027" style="position:absolute;left:-95;top:95;width:33908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" fillcolor="#262626 [3204]" stroked="f" strokeweight="2pt"/>
                <v:rect id="Rectangle 203" o:spid="_x0000_s1028" style="position:absolute;left:476;top:8804;width:32861;height:43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" fillcolor="#262626 [3204]" stroked="f" strokeweight="2pt">
                  <v:textbox inset=",14.4pt,8.64pt,18pt">
                    <w:txbxContent>
                      <w:p w14:paraId="08DFEBD4" w14:textId="153B6581" w:rsidR="00697A23" w:rsidRPr="000D2719" w:rsidRDefault="00697A23" w:rsidP="00697A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 w:rsidRPr="00697A23">
                          <w:rPr>
                            <w:b/>
                            <w:color w:val="FFFFFF" w:themeColor="background1"/>
                          </w:rPr>
                          <w:t>View Windows</w:t>
                        </w:r>
                      </w:p>
                      <w:p w14:paraId="22B1BED0" w14:textId="77777777" w:rsidR="000D2719" w:rsidRPr="00697A23" w:rsidRDefault="000D2719" w:rsidP="000D2719">
                        <w:pPr>
                          <w:pStyle w:val="ListParagraph"/>
                          <w:spacing w:after="0" w:line="240" w:lineRule="auto"/>
                          <w:ind w:left="270"/>
                          <w:rPr>
                            <w:color w:val="FFFFFF" w:themeColor="background1"/>
                          </w:rPr>
                        </w:pPr>
                      </w:p>
                      <w:p w14:paraId="61430233" w14:textId="573C09A9" w:rsidR="00697A23" w:rsidRPr="000D2719" w:rsidRDefault="00697A23" w:rsidP="00697A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Open Documents</w:t>
                        </w:r>
                      </w:p>
                      <w:p w14:paraId="2CE29D05" w14:textId="77777777" w:rsidR="000D2719" w:rsidRPr="000D2719" w:rsidRDefault="000D2719" w:rsidP="000D2719">
                        <w:pPr>
                          <w:pStyle w:val="ListParagraph"/>
                          <w:rPr>
                            <w:color w:val="FFFFFF" w:themeColor="background1"/>
                          </w:rPr>
                        </w:pPr>
                      </w:p>
                      <w:p w14:paraId="04B39BC0" w14:textId="3CD9AB69" w:rsidR="00697A23" w:rsidRPr="000D2719" w:rsidRDefault="00697A23" w:rsidP="00697A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Access Toolbar</w:t>
                        </w:r>
                      </w:p>
                      <w:p w14:paraId="42407490" w14:textId="77777777" w:rsidR="000D2719" w:rsidRPr="000D2719" w:rsidRDefault="000D2719" w:rsidP="000D2719">
                        <w:pPr>
                          <w:pStyle w:val="ListParagraph"/>
                          <w:rPr>
                            <w:color w:val="FFFFFF" w:themeColor="background1"/>
                          </w:rPr>
                        </w:pPr>
                      </w:p>
                      <w:p w14:paraId="1EE83D86" w14:textId="2DF7DB0D" w:rsidR="00697A23" w:rsidRPr="000D2719" w:rsidRDefault="00697A23" w:rsidP="00697A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Navigate</w:t>
                        </w:r>
                        <w:r w:rsidR="000D2719">
                          <w:rPr>
                            <w:b/>
                            <w:color w:val="FFFFFF" w:themeColor="background1"/>
                          </w:rPr>
                          <w:t>, scroll bar and keyboard</w:t>
                        </w:r>
                      </w:p>
                      <w:p w14:paraId="1B0EB53F" w14:textId="77777777" w:rsidR="000D2719" w:rsidRPr="000D2719" w:rsidRDefault="000D2719" w:rsidP="000D2719">
                        <w:pPr>
                          <w:pStyle w:val="ListParagraph"/>
                          <w:rPr>
                            <w:color w:val="FFFFFF" w:themeColor="background1"/>
                          </w:rPr>
                        </w:pPr>
                      </w:p>
                      <w:p w14:paraId="19DA6AAB" w14:textId="11D0C673" w:rsidR="000D2719" w:rsidRPr="000D2719" w:rsidRDefault="000D2719" w:rsidP="00697A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Save &amp; Close Documents</w:t>
                        </w:r>
                      </w:p>
                      <w:p w14:paraId="42165AEE" w14:textId="77777777" w:rsidR="000D2719" w:rsidRPr="000D2719" w:rsidRDefault="000D2719" w:rsidP="000D2719">
                        <w:pPr>
                          <w:pStyle w:val="ListParagraph"/>
                          <w:rPr>
                            <w:color w:val="FFFFFF" w:themeColor="background1"/>
                          </w:rPr>
                        </w:pPr>
                      </w:p>
                      <w:p w14:paraId="013753D0" w14:textId="086F3B35" w:rsidR="000D2719" w:rsidRPr="000D2719" w:rsidRDefault="000D2719" w:rsidP="00697A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Define letter styles</w:t>
                        </w:r>
                      </w:p>
                      <w:p w14:paraId="46CA88C0" w14:textId="77777777" w:rsidR="000D2719" w:rsidRPr="000D2719" w:rsidRDefault="000D2719" w:rsidP="000D2719">
                        <w:pPr>
                          <w:pStyle w:val="ListParagraph"/>
                          <w:rPr>
                            <w:color w:val="FFFFFF" w:themeColor="background1"/>
                          </w:rPr>
                        </w:pPr>
                      </w:p>
                      <w:p w14:paraId="56D8AD25" w14:textId="7A0F889E" w:rsidR="000D2719" w:rsidRPr="000D2719" w:rsidRDefault="000D2719" w:rsidP="00697A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Insert text</w:t>
                        </w:r>
                      </w:p>
                      <w:p w14:paraId="2E570B59" w14:textId="77777777" w:rsidR="000D2719" w:rsidRPr="000D2719" w:rsidRDefault="000D2719" w:rsidP="000D2719">
                        <w:pPr>
                          <w:pStyle w:val="ListParagraph"/>
                          <w:rPr>
                            <w:color w:val="FFFFFF" w:themeColor="background1"/>
                          </w:rPr>
                        </w:pPr>
                      </w:p>
                      <w:p w14:paraId="4EE390F2" w14:textId="6FE9E7F5" w:rsidR="000D2719" w:rsidRPr="000D2719" w:rsidRDefault="000D2719" w:rsidP="00697A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Edit text</w:t>
                        </w:r>
                      </w:p>
                      <w:p w14:paraId="4523758E" w14:textId="77777777" w:rsidR="000D2719" w:rsidRPr="000D2719" w:rsidRDefault="000D2719" w:rsidP="000D2719">
                        <w:pPr>
                          <w:pStyle w:val="ListParagraph"/>
                          <w:rPr>
                            <w:color w:val="FFFFFF" w:themeColor="background1"/>
                          </w:rPr>
                        </w:pPr>
                      </w:p>
                      <w:p w14:paraId="5C60B490" w14:textId="47778308" w:rsidR="000D2719" w:rsidRPr="000D2719" w:rsidRDefault="000D2719" w:rsidP="00697A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Copy &amp; Move text</w:t>
                        </w:r>
                      </w:p>
                      <w:p w14:paraId="19890452" w14:textId="77777777" w:rsidR="000D2719" w:rsidRPr="000D2719" w:rsidRDefault="000D2719" w:rsidP="000D2719">
                        <w:pPr>
                          <w:pStyle w:val="ListParagraph"/>
                          <w:rPr>
                            <w:color w:val="FFFFFF" w:themeColor="background1"/>
                          </w:rPr>
                        </w:pPr>
                      </w:p>
                      <w:p w14:paraId="4BED01E8" w14:textId="73132B6C" w:rsidR="000D2719" w:rsidRPr="004855B5" w:rsidRDefault="000D2719" w:rsidP="00697A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Switch between documents</w:t>
                        </w:r>
                      </w:p>
                      <w:p w14:paraId="35025C7D" w14:textId="77777777" w:rsidR="004855B5" w:rsidRPr="004855B5" w:rsidRDefault="004855B5" w:rsidP="004855B5">
                        <w:pPr>
                          <w:pStyle w:val="ListParagraph"/>
                          <w:rPr>
                            <w:color w:val="FFFFFF" w:themeColor="background1"/>
                          </w:rPr>
                        </w:pPr>
                      </w:p>
                      <w:p w14:paraId="4175C658" w14:textId="46D4D234" w:rsidR="004855B5" w:rsidRDefault="003A322E" w:rsidP="004855B5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April 10</w:t>
                        </w:r>
                        <w:r w:rsidRPr="003A322E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vertAlign w:val="superscript"/>
                          </w:rPr>
                          <w:t>th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&amp; 11</w:t>
                        </w:r>
                        <w:r w:rsidRPr="003A322E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vertAlign w:val="superscript"/>
                          </w:rPr>
                          <w:t>th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</w:t>
                        </w:r>
                        <w:r w:rsidR="004E4FED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</w:t>
                        </w:r>
                        <w:r w:rsidR="004855B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</w:t>
                        </w:r>
                      </w:p>
                      <w:p w14:paraId="508AFECA" w14:textId="6D90E4FD" w:rsidR="004855B5" w:rsidRDefault="004E4FED" w:rsidP="004855B5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6:00</w:t>
                        </w:r>
                        <w:r w:rsidR="003A322E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</w:t>
                        </w:r>
                        <w:r w:rsidR="004855B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pm – 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9:00</w:t>
                        </w:r>
                        <w:r w:rsidR="004855B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pm</w:t>
                        </w:r>
                      </w:p>
                      <w:p w14:paraId="75B1928E" w14:textId="501C9298" w:rsidR="004855B5" w:rsidRPr="004855B5" w:rsidRDefault="004855B5" w:rsidP="004855B5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4855B5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5330 Transport Blvd.</w:t>
                        </w:r>
                      </w:p>
                      <w:p w14:paraId="7330B7CB" w14:textId="2D6ABECC" w:rsidR="004855B5" w:rsidRPr="004855B5" w:rsidRDefault="004855B5" w:rsidP="004855B5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4855B5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Columbus, GA 31907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4" o:spid="_x0000_s1029" type="#_x0000_t202" style="position:absolute;top:2095;width:33528;height:6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" fillcolor="yellow" stroked="f" strokeweight=".5pt">
                  <v:textbox inset=",7.2pt,,7.2pt">
                    <w:txbxContent>
                      <w:p w14:paraId="7DF7A442" w14:textId="1C688F6A" w:rsidR="00286645" w:rsidRPr="00D42E36" w:rsidRDefault="00B06299">
                        <w:pPr>
                          <w:pStyle w:val="NoSpacing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262626" w:themeColor="accent1"/>
                            <w:sz w:val="48"/>
                            <w:szCs w:val="48"/>
                          </w:rPr>
                        </w:pPr>
                        <w:r w:rsidRPr="00D42E36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262626" w:themeColor="accent1"/>
                            <w:sz w:val="48"/>
                            <w:szCs w:val="48"/>
                          </w:rPr>
                          <w:t>COURSE CONTENT INCLUDES: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F28E3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91E3F62" wp14:editId="296BA456">
                <wp:simplePos x="0" y="0"/>
                <wp:positionH relativeFrom="page">
                  <wp:posOffset>3467100</wp:posOffset>
                </wp:positionH>
                <wp:positionV relativeFrom="paragraph">
                  <wp:posOffset>1172845</wp:posOffset>
                </wp:positionV>
                <wp:extent cx="4228465" cy="4943475"/>
                <wp:effectExtent l="0" t="0" r="635" b="952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8465" cy="494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B6651" w14:textId="77777777" w:rsidR="005F28E3" w:rsidRPr="005F28E3" w:rsidRDefault="005F28E3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671E31C" w14:textId="6230EE1E" w:rsidR="005F28E3" w:rsidRDefault="002F48D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24B8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This course will provide you with the confidence</w:t>
                            </w:r>
                            <w:r w:rsidR="000D271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 w:rsidRPr="00A24B8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A24B8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knowledge</w:t>
                            </w:r>
                            <w:proofErr w:type="gramEnd"/>
                            <w:r w:rsidR="000D271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and skills to work more efficiently in your day-to-day operation and be more of an asset in the workforce. </w:t>
                            </w:r>
                          </w:p>
                          <w:p w14:paraId="740D80A1" w14:textId="0EE82A5C" w:rsidR="005F28E3" w:rsidRPr="00A24B84" w:rsidRDefault="005F28E3" w:rsidP="005F28E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BADD200" wp14:editId="3B622C7B">
                                  <wp:extent cx="4036695" cy="3667125"/>
                                  <wp:effectExtent l="0" t="0" r="1905" b="952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6696" cy="3667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9AB396" w14:textId="46BF9148" w:rsidR="00A24B84" w:rsidRDefault="00A24B84" w:rsidP="00CB54F9">
                            <w:pPr>
                              <w:spacing w:after="0"/>
                              <w:ind w:firstLine="720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14:paraId="3E354D06" w14:textId="77777777" w:rsidR="005F28E3" w:rsidRPr="00160924" w:rsidRDefault="005F28E3" w:rsidP="005F28E3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E3F62" id="Text Box 2" o:spid="_x0000_s1030" type="#_x0000_t202" style="position:absolute;margin-left:273pt;margin-top:92.35pt;width:332.95pt;height:389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" stroked="f">
                <v:textbox>
                  <w:txbxContent>
                    <w:p w14:paraId="1C1B6651" w14:textId="77777777" w:rsidR="005F28E3" w:rsidRPr="005F28E3" w:rsidRDefault="005F28E3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671E31C" w14:textId="6230EE1E" w:rsidR="005F28E3" w:rsidRDefault="002F48D8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A24B84">
                        <w:rPr>
                          <w:b/>
                          <w:bCs/>
                          <w:sz w:val="32"/>
                          <w:szCs w:val="32"/>
                        </w:rPr>
                        <w:t>This course will provide you with the confidence</w:t>
                      </w:r>
                      <w:r w:rsidR="000D2719">
                        <w:rPr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 w:rsidRPr="00A24B84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A24B84">
                        <w:rPr>
                          <w:b/>
                          <w:bCs/>
                          <w:sz w:val="32"/>
                          <w:szCs w:val="32"/>
                        </w:rPr>
                        <w:t>knowledge</w:t>
                      </w:r>
                      <w:proofErr w:type="gramEnd"/>
                      <w:r w:rsidR="000D2719">
                        <w:rPr>
                          <w:b/>
                          <w:bCs/>
                          <w:sz w:val="32"/>
                          <w:szCs w:val="32"/>
                        </w:rPr>
                        <w:t xml:space="preserve"> and skills to work more efficiently in your day-to-day operation and be more of an asset in the workforce. </w:t>
                      </w:r>
                    </w:p>
                    <w:p w14:paraId="740D80A1" w14:textId="0EE82A5C" w:rsidR="005F28E3" w:rsidRPr="00A24B84" w:rsidRDefault="005F28E3" w:rsidP="005F28E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BADD200" wp14:editId="3B622C7B">
                            <wp:extent cx="4036695" cy="3667125"/>
                            <wp:effectExtent l="0" t="0" r="1905" b="952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6696" cy="3667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9AB396" w14:textId="46BF9148" w:rsidR="00A24B84" w:rsidRDefault="00A24B84" w:rsidP="00CB54F9">
                      <w:pPr>
                        <w:spacing w:after="0"/>
                        <w:ind w:firstLine="720"/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</w:p>
                    <w:p w14:paraId="3E354D06" w14:textId="77777777" w:rsidR="005F28E3" w:rsidRPr="00160924" w:rsidRDefault="005F28E3" w:rsidP="005F28E3">
                      <w:pPr>
                        <w:spacing w:after="0"/>
                        <w:jc w:val="both"/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F28E3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926F220" wp14:editId="3B1CA398">
                <wp:simplePos x="0" y="0"/>
                <wp:positionH relativeFrom="page">
                  <wp:posOffset>3581400</wp:posOffset>
                </wp:positionH>
                <wp:positionV relativeFrom="paragraph">
                  <wp:posOffset>-189230</wp:posOffset>
                </wp:positionV>
                <wp:extent cx="3848100" cy="1314450"/>
                <wp:effectExtent l="19050" t="19050" r="38100" b="3810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03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6BE29" w14:textId="7743E9C3" w:rsidR="006B335A" w:rsidRDefault="006B335A" w:rsidP="006B335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CB54F9">
                              <w:rPr>
                                <w:b/>
                                <w:sz w:val="72"/>
                                <w:szCs w:val="72"/>
                              </w:rPr>
                              <w:t>$</w:t>
                            </w:r>
                            <w:r w:rsidR="00697A23">
                              <w:rPr>
                                <w:b/>
                                <w:sz w:val="72"/>
                                <w:szCs w:val="72"/>
                              </w:rPr>
                              <w:t>79</w:t>
                            </w:r>
                            <w:r w:rsidRPr="00CB54F9">
                              <w:rPr>
                                <w:b/>
                                <w:sz w:val="72"/>
                                <w:szCs w:val="72"/>
                              </w:rPr>
                              <w:t>/</w:t>
                            </w:r>
                            <w:r w:rsidR="00CB54F9">
                              <w:rPr>
                                <w:b/>
                                <w:sz w:val="72"/>
                                <w:szCs w:val="72"/>
                              </w:rPr>
                              <w:t>p</w:t>
                            </w:r>
                            <w:r w:rsidRPr="00CB54F9">
                              <w:rPr>
                                <w:b/>
                                <w:sz w:val="72"/>
                                <w:szCs w:val="72"/>
                              </w:rPr>
                              <w:t>erson</w:t>
                            </w:r>
                          </w:p>
                          <w:p w14:paraId="036BE83D" w14:textId="5C087523" w:rsidR="005F28E3" w:rsidRPr="005F28E3" w:rsidRDefault="005F28E3" w:rsidP="006B335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5F28E3">
                              <w:rPr>
                                <w:b/>
                                <w:sz w:val="40"/>
                                <w:szCs w:val="40"/>
                              </w:rPr>
                              <w:t>Book &amp; Material Provided</w:t>
                            </w:r>
                          </w:p>
                          <w:p w14:paraId="510EEB49" w14:textId="78C5414E" w:rsidR="006B335A" w:rsidRPr="005F28E3" w:rsidRDefault="006B335A" w:rsidP="006B335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6F220" id="_x0000_s1031" type="#_x0000_t202" style="position:absolute;margin-left:282pt;margin-top:-14.9pt;width:303pt;height:103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" strokecolor="#ffc000" strokeweight="4.75pt">
                <v:textbox>
                  <w:txbxContent>
                    <w:p w14:paraId="7486BE29" w14:textId="7743E9C3" w:rsidR="006B335A" w:rsidRDefault="006B335A" w:rsidP="006B335A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CB54F9">
                        <w:rPr>
                          <w:b/>
                          <w:sz w:val="72"/>
                          <w:szCs w:val="72"/>
                        </w:rPr>
                        <w:t>$</w:t>
                      </w:r>
                      <w:r w:rsidR="00697A23">
                        <w:rPr>
                          <w:b/>
                          <w:sz w:val="72"/>
                          <w:szCs w:val="72"/>
                        </w:rPr>
                        <w:t>79</w:t>
                      </w:r>
                      <w:r w:rsidRPr="00CB54F9">
                        <w:rPr>
                          <w:b/>
                          <w:sz w:val="72"/>
                          <w:szCs w:val="72"/>
                        </w:rPr>
                        <w:t>/</w:t>
                      </w:r>
                      <w:r w:rsidR="00CB54F9">
                        <w:rPr>
                          <w:b/>
                          <w:sz w:val="72"/>
                          <w:szCs w:val="72"/>
                        </w:rPr>
                        <w:t>p</w:t>
                      </w:r>
                      <w:r w:rsidRPr="00CB54F9">
                        <w:rPr>
                          <w:b/>
                          <w:sz w:val="72"/>
                          <w:szCs w:val="72"/>
                        </w:rPr>
                        <w:t>erson</w:t>
                      </w:r>
                    </w:p>
                    <w:p w14:paraId="036BE83D" w14:textId="5C087523" w:rsidR="005F28E3" w:rsidRPr="005F28E3" w:rsidRDefault="005F28E3" w:rsidP="006B335A">
                      <w:pPr>
                        <w:spacing w:after="0" w:line="240" w:lineRule="auto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5F28E3">
                        <w:rPr>
                          <w:b/>
                          <w:sz w:val="40"/>
                          <w:szCs w:val="40"/>
                        </w:rPr>
                        <w:t>Book &amp; Material Provided</w:t>
                      </w:r>
                    </w:p>
                    <w:p w14:paraId="510EEB49" w14:textId="78C5414E" w:rsidR="006B335A" w:rsidRPr="005F28E3" w:rsidRDefault="006B335A" w:rsidP="006B335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53D46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BA3B8C0" wp14:editId="40E1DFC1">
                <wp:simplePos x="0" y="0"/>
                <wp:positionH relativeFrom="page">
                  <wp:align>left</wp:align>
                </wp:positionH>
                <wp:positionV relativeFrom="paragraph">
                  <wp:posOffset>-2593975</wp:posOffset>
                </wp:positionV>
                <wp:extent cx="4924425" cy="2247900"/>
                <wp:effectExtent l="19050" t="1905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4425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CAE52" w14:textId="3214CEC0" w:rsidR="0052379C" w:rsidRDefault="00697A23" w:rsidP="00697A23">
                            <w:pPr>
                              <w:widowControl w:val="0"/>
                              <w:autoSpaceDE w:val="0"/>
                              <w:autoSpaceDN w:val="0"/>
                              <w:spacing w:before="77" w:after="0" w:line="240" w:lineRule="auto"/>
                              <w:ind w:left="196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C29D4C" wp14:editId="4B19446D">
                                  <wp:extent cx="2790825" cy="1219200"/>
                                  <wp:effectExtent l="0" t="0" r="9525" b="0"/>
                                  <wp:docPr id="12" name="Picture 12" descr="Image result for microsoft office logo 3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Image result for microsoft office logo 36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0825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A6ADD1" w14:textId="16F0F1A7" w:rsidR="0052379C" w:rsidRPr="00697A23" w:rsidRDefault="00697A23" w:rsidP="00697A23">
                            <w:pPr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697A23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WORD LEVEL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3B8C0" id="_x0000_s1032" type="#_x0000_t202" style="position:absolute;margin-left:0;margin-top:-204.25pt;width:387.75pt;height:177pt;z-index:25165824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" strokecolor="#717171 [1606]" strokeweight="2.25pt">
                <v:textbox>
                  <w:txbxContent>
                    <w:p w14:paraId="551CAE52" w14:textId="3214CEC0" w:rsidR="0052379C" w:rsidRDefault="00697A23" w:rsidP="00697A23">
                      <w:pPr>
                        <w:widowControl w:val="0"/>
                        <w:autoSpaceDE w:val="0"/>
                        <w:autoSpaceDN w:val="0"/>
                        <w:spacing w:before="77" w:after="0" w:line="240" w:lineRule="auto"/>
                        <w:ind w:left="196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C29D4C" wp14:editId="4B19446D">
                            <wp:extent cx="2790825" cy="1219200"/>
                            <wp:effectExtent l="0" t="0" r="9525" b="0"/>
                            <wp:docPr id="12" name="Picture 12" descr="Image result for microsoft office logo 3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Image result for microsoft office logo 36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0825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A6ADD1" w14:textId="16F0F1A7" w:rsidR="0052379C" w:rsidRPr="00697A23" w:rsidRDefault="00697A23" w:rsidP="00697A23">
                      <w:pPr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697A23">
                        <w:rPr>
                          <w:b/>
                          <w:bCs/>
                          <w:sz w:val="96"/>
                          <w:szCs w:val="96"/>
                        </w:rPr>
                        <w:t>WORD LEVEL 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2E36">
        <w:rPr>
          <w:noProof/>
        </w:rPr>
        <w:drawing>
          <wp:anchor distT="0" distB="0" distL="114300" distR="114300" simplePos="0" relativeHeight="251653120" behindDoc="0" locked="0" layoutInCell="1" allowOverlap="1" wp14:anchorId="1E1A8730" wp14:editId="3EC74F02">
            <wp:simplePos x="0" y="0"/>
            <wp:positionH relativeFrom="margin">
              <wp:posOffset>3886200</wp:posOffset>
            </wp:positionH>
            <wp:positionV relativeFrom="paragraph">
              <wp:posOffset>6267450</wp:posOffset>
            </wp:positionV>
            <wp:extent cx="2295525" cy="123950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2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239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35A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939025E" wp14:editId="255B7575">
                <wp:simplePos x="0" y="0"/>
                <wp:positionH relativeFrom="page">
                  <wp:posOffset>85725</wp:posOffset>
                </wp:positionH>
                <wp:positionV relativeFrom="paragraph">
                  <wp:posOffset>6402070</wp:posOffset>
                </wp:positionV>
                <wp:extent cx="3771900" cy="86677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D9AB3" w14:textId="77777777" w:rsidR="0052379C" w:rsidRDefault="0052379C" w:rsidP="0052379C">
                            <w:pPr>
                              <w:spacing w:after="0"/>
                              <w:ind w:left="189" w:right="-1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For more information or to register, </w:t>
                            </w:r>
                          </w:p>
                          <w:p w14:paraId="26D4B64D" w14:textId="63B735F3" w:rsidR="0052379C" w:rsidRDefault="0052379C" w:rsidP="0052379C">
                            <w:pPr>
                              <w:spacing w:after="0"/>
                              <w:ind w:left="189" w:right="-1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call Deana Beauford at </w:t>
                            </w:r>
                            <w:r>
                              <w:rPr>
                                <w:b/>
                                <w:sz w:val="28"/>
                              </w:rPr>
                              <w:t>706-649-1454</w:t>
                            </w:r>
                          </w:p>
                          <w:p w14:paraId="49626710" w14:textId="77777777" w:rsidR="0052379C" w:rsidRDefault="0052379C" w:rsidP="0052379C">
                            <w:pPr>
                              <w:spacing w:after="0"/>
                              <w:ind w:left="18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or email </w:t>
                            </w:r>
                            <w:hyperlink r:id="rId16">
                              <w:r>
                                <w:rPr>
                                  <w:b/>
                                  <w:sz w:val="28"/>
                                </w:rPr>
                                <w:t>dbeauford@columbustech.edu</w:t>
                              </w:r>
                            </w:hyperlink>
                          </w:p>
                          <w:p w14:paraId="62FF07A1" w14:textId="77777777" w:rsidR="0052379C" w:rsidRDefault="0052379C" w:rsidP="0052379C"/>
                          <w:p w14:paraId="6CD4A099" w14:textId="77777777" w:rsidR="0052379C" w:rsidRDefault="0052379C" w:rsidP="0052379C"/>
                          <w:p w14:paraId="34220A1D" w14:textId="77777777" w:rsidR="0052379C" w:rsidRDefault="0052379C" w:rsidP="0052379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9025E" id="_x0000_s1033" type="#_x0000_t202" style="position:absolute;margin-left:6.75pt;margin-top:504.1pt;width:297pt;height:68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" filled="f" stroked="f">
                <v:textbox>
                  <w:txbxContent>
                    <w:p w14:paraId="069D9AB3" w14:textId="77777777" w:rsidR="0052379C" w:rsidRDefault="0052379C" w:rsidP="0052379C">
                      <w:pPr>
                        <w:spacing w:after="0"/>
                        <w:ind w:left="189" w:right="-15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For more information or to register, </w:t>
                      </w:r>
                    </w:p>
                    <w:p w14:paraId="26D4B64D" w14:textId="63B735F3" w:rsidR="0052379C" w:rsidRDefault="0052379C" w:rsidP="0052379C">
                      <w:pPr>
                        <w:spacing w:after="0"/>
                        <w:ind w:left="189" w:right="-15"/>
                        <w:rPr>
                          <w:b/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call Deana Beauford at </w:t>
                      </w:r>
                      <w:r>
                        <w:rPr>
                          <w:b/>
                          <w:sz w:val="28"/>
                        </w:rPr>
                        <w:t>706-649-1454</w:t>
                      </w:r>
                    </w:p>
                    <w:p w14:paraId="49626710" w14:textId="77777777" w:rsidR="0052379C" w:rsidRDefault="0052379C" w:rsidP="0052379C">
                      <w:pPr>
                        <w:spacing w:after="0"/>
                        <w:ind w:left="189"/>
                        <w:rPr>
                          <w:b/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or email </w:t>
                      </w:r>
                      <w:hyperlink r:id="rId17">
                        <w:r>
                          <w:rPr>
                            <w:b/>
                            <w:sz w:val="28"/>
                          </w:rPr>
                          <w:t>dbeauford@columbustech.edu</w:t>
                        </w:r>
                      </w:hyperlink>
                    </w:p>
                    <w:p w14:paraId="62FF07A1" w14:textId="77777777" w:rsidR="0052379C" w:rsidRDefault="0052379C" w:rsidP="0052379C"/>
                    <w:p w14:paraId="6CD4A099" w14:textId="77777777" w:rsidR="0052379C" w:rsidRDefault="0052379C" w:rsidP="0052379C"/>
                    <w:p w14:paraId="34220A1D" w14:textId="77777777" w:rsidR="0052379C" w:rsidRDefault="0052379C" w:rsidP="0052379C"/>
                  </w:txbxContent>
                </v:textbox>
                <w10:wrap anchorx="page"/>
              </v:shape>
            </w:pict>
          </mc:Fallback>
        </mc:AlternateContent>
      </w:r>
    </w:p>
    <w:sectPr w:rsidR="009468D3" w:rsidSect="00A81C05">
      <w:headerReference w:type="default" r:id="rId18"/>
      <w:footerReference w:type="first" r:id="rId19"/>
      <w:pgSz w:w="12240" w:h="15840" w:code="1"/>
      <w:pgMar w:top="2275" w:right="1440" w:bottom="2520" w:left="144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94CF4" w14:textId="77777777" w:rsidR="00820A0A" w:rsidRDefault="00820A0A">
      <w:pPr>
        <w:spacing w:after="0" w:line="240" w:lineRule="auto"/>
      </w:pPr>
      <w:r>
        <w:separator/>
      </w:r>
    </w:p>
    <w:p w14:paraId="58A9DF5E" w14:textId="77777777" w:rsidR="00820A0A" w:rsidRDefault="00820A0A"/>
  </w:endnote>
  <w:endnote w:type="continuationSeparator" w:id="0">
    <w:p w14:paraId="5B4D8785" w14:textId="77777777" w:rsidR="00820A0A" w:rsidRDefault="00820A0A">
      <w:pPr>
        <w:spacing w:after="0" w:line="240" w:lineRule="auto"/>
      </w:pPr>
      <w:r>
        <w:continuationSeparator/>
      </w:r>
    </w:p>
    <w:p w14:paraId="4854EA29" w14:textId="77777777" w:rsidR="00820A0A" w:rsidRDefault="00820A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20DE1" w14:textId="77777777" w:rsidR="00752FC4" w:rsidRDefault="00752FC4" w:rsidP="00752FC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FE835" w14:textId="77777777" w:rsidR="00820A0A" w:rsidRDefault="00820A0A">
      <w:pPr>
        <w:spacing w:after="0" w:line="240" w:lineRule="auto"/>
      </w:pPr>
      <w:r>
        <w:separator/>
      </w:r>
    </w:p>
    <w:p w14:paraId="25BC2587" w14:textId="77777777" w:rsidR="00820A0A" w:rsidRDefault="00820A0A"/>
  </w:footnote>
  <w:footnote w:type="continuationSeparator" w:id="0">
    <w:p w14:paraId="7F2A03D1" w14:textId="77777777" w:rsidR="00820A0A" w:rsidRDefault="00820A0A">
      <w:pPr>
        <w:spacing w:after="0" w:line="240" w:lineRule="auto"/>
      </w:pPr>
      <w:r>
        <w:continuationSeparator/>
      </w:r>
    </w:p>
    <w:p w14:paraId="09E16CF4" w14:textId="77777777" w:rsidR="00820A0A" w:rsidRDefault="00820A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0F668" w14:textId="77777777" w:rsidR="001B4EEF" w:rsidRPr="00FE1448" w:rsidRDefault="00107C8E" w:rsidP="00FE144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10AEB59D" wp14:editId="1E424CB0">
              <wp:simplePos x="0" y="0"/>
              <wp:positionH relativeFrom="page">
                <wp:posOffset>-85725</wp:posOffset>
              </wp:positionH>
              <wp:positionV relativeFrom="page">
                <wp:posOffset>-1</wp:posOffset>
              </wp:positionV>
              <wp:extent cx="7858125" cy="10067925"/>
              <wp:effectExtent l="0" t="0" r="28575" b="9525"/>
              <wp:wrapNone/>
              <wp:docPr id="23" name="Group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58125" cy="10067925"/>
                        <a:chOff x="-85725" y="-1"/>
                        <a:chExt cx="7858125" cy="10067925"/>
                      </a:xfrm>
                    </wpg:grpSpPr>
                    <wps:wsp>
                      <wps:cNvPr id="8" name="Freeform 5">
                        <a:extLst>
                          <a:ext uri="{FF2B5EF4-FFF2-40B4-BE49-F238E27FC236}">
                            <a16:creationId xmlns:a16="http://schemas.microsoft.com/office/drawing/2014/main" id="{2BD393E8-ECF6-40C0-83E6-54BC394B020C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923925"/>
                          <a:ext cx="4317214" cy="1032782"/>
                        </a:xfrm>
                        <a:custGeom>
                          <a:avLst/>
                          <a:gdLst>
                            <a:gd name="T0" fmla="*/ 2136 w 2671"/>
                            <a:gd name="T1" fmla="*/ 0 h 690"/>
                            <a:gd name="T2" fmla="*/ 0 w 2671"/>
                            <a:gd name="T3" fmla="*/ 0 h 690"/>
                            <a:gd name="T4" fmla="*/ 0 w 2671"/>
                            <a:gd name="T5" fmla="*/ 690 h 690"/>
                            <a:gd name="T6" fmla="*/ 2671 w 2671"/>
                            <a:gd name="T7" fmla="*/ 690 h 690"/>
                            <a:gd name="T8" fmla="*/ 2136 w 2671"/>
                            <a:gd name="T9" fmla="*/ 0 h 6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671" h="690">
                              <a:moveTo>
                                <a:pt x="2136" y="0"/>
                              </a:moveTo>
                              <a:lnTo>
                                <a:pt x="0" y="0"/>
                              </a:lnTo>
                              <a:lnTo>
                                <a:pt x="0" y="690"/>
                              </a:lnTo>
                              <a:lnTo>
                                <a:pt x="2671" y="690"/>
                              </a:lnTo>
                              <a:lnTo>
                                <a:pt x="21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6">
                        <a:extLst>
                          <a:ext uri="{FF2B5EF4-FFF2-40B4-BE49-F238E27FC236}">
                            <a16:creationId xmlns:a16="http://schemas.microsoft.com/office/drawing/2014/main" id="{96F8F234-34A2-492E-A1DD-876120A115D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3920945" y="885907"/>
                          <a:ext cx="3832315" cy="1304956"/>
                        </a:xfrm>
                        <a:custGeom>
                          <a:avLst/>
                          <a:gdLst>
                            <a:gd name="T0" fmla="*/ 2371 w 2371"/>
                            <a:gd name="T1" fmla="*/ 0 h 440"/>
                            <a:gd name="T2" fmla="*/ 0 w 2371"/>
                            <a:gd name="T3" fmla="*/ 0 h 440"/>
                            <a:gd name="T4" fmla="*/ 355 w 2371"/>
                            <a:gd name="T5" fmla="*/ 440 h 440"/>
                            <a:gd name="T6" fmla="*/ 2371 w 2371"/>
                            <a:gd name="T7" fmla="*/ 440 h 440"/>
                            <a:gd name="T8" fmla="*/ 2371 w 2371"/>
                            <a:gd name="T9" fmla="*/ 0 h 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71" h="440">
                              <a:moveTo>
                                <a:pt x="2371" y="0"/>
                              </a:moveTo>
                              <a:lnTo>
                                <a:pt x="0" y="0"/>
                              </a:lnTo>
                              <a:lnTo>
                                <a:pt x="355" y="440"/>
                              </a:lnTo>
                              <a:lnTo>
                                <a:pt x="2371" y="440"/>
                              </a:lnTo>
                              <a:lnTo>
                                <a:pt x="237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Rectangle 8">
                        <a:extLst>
                          <a:ext uri="{FF2B5EF4-FFF2-40B4-BE49-F238E27FC236}">
                            <a16:creationId xmlns:a16="http://schemas.microsoft.com/office/drawing/2014/main" id="{0DDCEB9B-D4C0-46BA-BA2F-F5E77866991E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-1"/>
                          <a:ext cx="7771308" cy="9048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Freeform: Shape 27">
                        <a:extLst>
                          <a:ext uri="{FF2B5EF4-FFF2-40B4-BE49-F238E27FC236}">
                            <a16:creationId xmlns:a16="http://schemas.microsoft.com/office/drawing/2014/main" id="{359D7797-4BA1-47FB-B5A7-EB6D46754C3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-85725" y="8686799"/>
                          <a:ext cx="6694833" cy="1381125"/>
                        </a:xfrm>
                        <a:custGeom>
                          <a:avLst/>
                          <a:gdLst>
                            <a:gd name="connsiteX0" fmla="*/ 0 w 6694833"/>
                            <a:gd name="connsiteY0" fmla="*/ 0 h 1543935"/>
                            <a:gd name="connsiteX1" fmla="*/ 4583908 w 6694833"/>
                            <a:gd name="connsiteY1" fmla="*/ 0 h 1543935"/>
                            <a:gd name="connsiteX2" fmla="*/ 6694833 w 6694833"/>
                            <a:gd name="connsiteY2" fmla="*/ 1543935 h 1543935"/>
                            <a:gd name="connsiteX3" fmla="*/ 1023938 w 6694833"/>
                            <a:gd name="connsiteY3" fmla="*/ 1543935 h 1543935"/>
                            <a:gd name="connsiteX4" fmla="*/ 9698 w 6694833"/>
                            <a:gd name="connsiteY4" fmla="*/ 1543935 h 1543935"/>
                            <a:gd name="connsiteX5" fmla="*/ 0 w 6694833"/>
                            <a:gd name="connsiteY5" fmla="*/ 1543935 h 1543935"/>
                            <a:gd name="connsiteX6" fmla="*/ 0 w 6694833"/>
                            <a:gd name="connsiteY6" fmla="*/ 48783 h 1543935"/>
                            <a:gd name="connsiteX7" fmla="*/ 307 w 6694833"/>
                            <a:gd name="connsiteY7" fmla="*/ 48783 h 15439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694833" h="1543935">
                              <a:moveTo>
                                <a:pt x="0" y="0"/>
                              </a:moveTo>
                              <a:lnTo>
                                <a:pt x="4583908" y="0"/>
                              </a:lnTo>
                              <a:lnTo>
                                <a:pt x="6694833" y="1543935"/>
                              </a:lnTo>
                              <a:lnTo>
                                <a:pt x="1023938" y="1543935"/>
                              </a:lnTo>
                              <a:lnTo>
                                <a:pt x="9698" y="1543935"/>
                              </a:lnTo>
                              <a:lnTo>
                                <a:pt x="0" y="1543935"/>
                              </a:lnTo>
                              <a:lnTo>
                                <a:pt x="0" y="48783"/>
                              </a:lnTo>
                              <a:lnTo>
                                <a:pt x="307" y="48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Freeform: Shape 24"/>
                      <wps:cNvSpPr>
                        <a:spLocks/>
                      </wps:cNvSpPr>
                      <wps:spPr bwMode="auto">
                        <a:xfrm>
                          <a:off x="7238999" y="8448674"/>
                          <a:ext cx="514261" cy="1609725"/>
                        </a:xfrm>
                        <a:custGeom>
                          <a:avLst/>
                          <a:gdLst>
                            <a:gd name="connsiteX0" fmla="*/ 1280132 w 1280132"/>
                            <a:gd name="connsiteY0" fmla="*/ 0 h 2742111"/>
                            <a:gd name="connsiteX1" fmla="*/ 1280132 w 1280132"/>
                            <a:gd name="connsiteY1" fmla="*/ 2733130 h 2742111"/>
                            <a:gd name="connsiteX2" fmla="*/ 1280131 w 1280132"/>
                            <a:gd name="connsiteY2" fmla="*/ 2733130 h 2742111"/>
                            <a:gd name="connsiteX3" fmla="*/ 1280131 w 1280132"/>
                            <a:gd name="connsiteY3" fmla="*/ 2742111 h 2742111"/>
                            <a:gd name="connsiteX4" fmla="*/ 1094394 w 1280132"/>
                            <a:gd name="connsiteY4" fmla="*/ 2742111 h 2742111"/>
                            <a:gd name="connsiteX5" fmla="*/ 1094394 w 1280132"/>
                            <a:gd name="connsiteY5" fmla="*/ 2742104 h 2742111"/>
                            <a:gd name="connsiteX6" fmla="*/ 1094254 w 1280132"/>
                            <a:gd name="connsiteY6" fmla="*/ 2742111 h 2742111"/>
                            <a:gd name="connsiteX7" fmla="*/ 0 w 1280132"/>
                            <a:gd name="connsiteY7" fmla="*/ 1944324 h 2742111"/>
                            <a:gd name="connsiteX8" fmla="*/ 0 w 1280132"/>
                            <a:gd name="connsiteY8" fmla="*/ 926510 h 27421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280132" h="2742111">
                              <a:moveTo>
                                <a:pt x="1280132" y="0"/>
                              </a:moveTo>
                              <a:lnTo>
                                <a:pt x="1280132" y="2733130"/>
                              </a:lnTo>
                              <a:lnTo>
                                <a:pt x="1280131" y="2733130"/>
                              </a:lnTo>
                              <a:lnTo>
                                <a:pt x="1280131" y="2742111"/>
                              </a:lnTo>
                              <a:lnTo>
                                <a:pt x="1094394" y="2742111"/>
                              </a:lnTo>
                              <a:lnTo>
                                <a:pt x="1094394" y="2742104"/>
                              </a:lnTo>
                              <a:lnTo>
                                <a:pt x="1094254" y="2742111"/>
                              </a:lnTo>
                              <a:lnTo>
                                <a:pt x="0" y="1944324"/>
                              </a:lnTo>
                              <a:lnTo>
                                <a:pt x="0" y="926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Freeform 15">
                        <a:extLst>
                          <a:ext uri="{FF2B5EF4-FFF2-40B4-BE49-F238E27FC236}">
                            <a16:creationId xmlns:a16="http://schemas.microsoft.com/office/drawing/2014/main" id="{D15E71B7-D7A6-44CE-830C-354A3088AF64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915149" y="8982075"/>
                          <a:ext cx="323681" cy="639445"/>
                        </a:xfrm>
                        <a:custGeom>
                          <a:avLst/>
                          <a:gdLst>
                            <a:gd name="T0" fmla="*/ 443 w 443"/>
                            <a:gd name="T1" fmla="*/ 0 h 680"/>
                            <a:gd name="T2" fmla="*/ 0 w 443"/>
                            <a:gd name="T3" fmla="*/ 338 h 680"/>
                            <a:gd name="T4" fmla="*/ 443 w 443"/>
                            <a:gd name="T5" fmla="*/ 680 h 680"/>
                            <a:gd name="T6" fmla="*/ 443 w 443"/>
                            <a:gd name="T7" fmla="*/ 0 h 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43" h="680">
                              <a:moveTo>
                                <a:pt x="443" y="0"/>
                              </a:moveTo>
                              <a:lnTo>
                                <a:pt x="0" y="338"/>
                              </a:lnTo>
                              <a:lnTo>
                                <a:pt x="443" y="680"/>
                              </a:lnTo>
                              <a:lnTo>
                                <a:pt x="4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9" name="Rectangle 28">
                        <a:extLst>
                          <a:ext uri="{FF2B5EF4-FFF2-40B4-BE49-F238E27FC236}">
                            <a16:creationId xmlns:a16="http://schemas.microsoft.com/office/drawing/2014/main" id="{86C4AB77-1494-48EA-BE49-457966A12F59}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DCF650" id="Group 23" o:spid="_x0000_s1026" style="position:absolute;margin-left:-6.75pt;margin-top:0;width:618.75pt;height:792.75pt;z-index:251678720;mso-position-horizontal-relative:page;mso-position-vertical-relative:page" coordorigin="-857" coordsize="78581,100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">
              <v:shape id="Freeform 5" o:spid="_x0000_s1027" style="position:absolute;top:9239;width:43172;height:10328;visibility:visible;mso-wrap-style:square;v-text-anchor:top" coordsize="2671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" path="m2136,l,,,690r2671,l2136,xe" fillcolor="red" stroked="f">
                <v:path arrowok="t" o:connecttype="custom" o:connectlocs="3452478,0;0,0;0,1032782;4317214,1032782;3452478,0" o:connectangles="0,0,0,0,0"/>
              </v:shape>
              <v:shape id="Freeform 6" o:spid="_x0000_s1028" style="position:absolute;left:39209;top:8859;width:38323;height:13049;visibility:visible;mso-wrap-style:square;v-text-anchor:top" coordsize="2371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" path="m2371,l,,355,440r2016,l2371,xe" fillcolor="gray [1631]" stroked="f">
                <v:path arrowok="t" o:connecttype="custom" o:connectlocs="3832315,0;0,0;573797,1304956;3832315,1304956;3832315,0" o:connectangles="0,0,0,0,0"/>
              </v:shape>
              <v:rect id="Rectangle 8" o:spid="_x0000_s1029" style="position:absolute;width:77713;height:9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" fillcolor="red" stroked="f"/>
              <v:shape id="Freeform: Shape 27" o:spid="_x0000_s1030" style="position:absolute;left:-857;top:86867;width:66948;height:13812;visibility:visible;mso-wrap-style:square;v-text-anchor:top" coordsize="6694833,1543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" path="m,l4583908,,6694833,1543935r-5670895,l9698,1543935r-9698,l,48783r307,l,xe" fillcolor="red" stroked="f">
                <v:path arrowok="t" o:connecttype="custom" o:connectlocs="0,0;4583908,0;6694833,1381125;1023938,1381125;9698,1381125;0,1381125;0,43639;307,43639" o:connectangles="0,0,0,0,0,0,0,0"/>
              </v:shape>
              <v:shape id="Freeform: Shape 24" o:spid="_x0000_s1031" style="position:absolute;left:72389;top:84486;width:5143;height:16097;visibility:visible;mso-wrap-style:square;v-text-anchor:top" coordsize="1280132,2742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" path="m1280132,r,2733130l1280131,2733130r,8981l1094394,2742111r,-7l1094254,2742111,,1944324,,926510,1280132,xe" fillcolor="red" stroked="f">
                <v:path arrowok="t" o:connecttype="custom" o:connectlocs="514261,0;514261,1604453;514261,1604453;514261,1609725;439645,1609725;439645,1609721;439589,1609725;0,1141393;0,543897" o:connectangles="0,0,0,0,0,0,0,0,0"/>
              </v:shape>
              <v:shape id="Freeform 15" o:spid="_x0000_s1032" style="position:absolute;left:69151;top:89820;width:3237;height:6395;visibility:visible;mso-wrap-style:square;v-text-anchor:top" coordsize="443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" path="m443,l,338,443,680,443,xe" fillcolor="#a5a5a5 [2092]" stroked="f">
                <v:path arrowok="t" o:connecttype="custom" o:connectlocs="323681,0;0,317842;323681,639445;323681,0" o:connectangles="0,0,0,0"/>
              </v:shape>
              <v:rect id="Rectangle 28" o:spid="_x0000_s1033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" filled="f" strokeweight="2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43100A6"/>
    <w:multiLevelType w:val="hybridMultilevel"/>
    <w:tmpl w:val="4138531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9781726">
    <w:abstractNumId w:val="9"/>
  </w:num>
  <w:num w:numId="2" w16cid:durableId="1167018304">
    <w:abstractNumId w:val="7"/>
  </w:num>
  <w:num w:numId="3" w16cid:durableId="1511721524">
    <w:abstractNumId w:val="6"/>
  </w:num>
  <w:num w:numId="4" w16cid:durableId="1796873874">
    <w:abstractNumId w:val="5"/>
  </w:num>
  <w:num w:numId="5" w16cid:durableId="1920098391">
    <w:abstractNumId w:val="4"/>
  </w:num>
  <w:num w:numId="6" w16cid:durableId="2013875539">
    <w:abstractNumId w:val="8"/>
  </w:num>
  <w:num w:numId="7" w16cid:durableId="831801215">
    <w:abstractNumId w:val="3"/>
  </w:num>
  <w:num w:numId="8" w16cid:durableId="1656252538">
    <w:abstractNumId w:val="2"/>
  </w:num>
  <w:num w:numId="9" w16cid:durableId="361786612">
    <w:abstractNumId w:val="1"/>
  </w:num>
  <w:num w:numId="10" w16cid:durableId="61368024">
    <w:abstractNumId w:val="0"/>
  </w:num>
  <w:num w:numId="11" w16cid:durableId="19037106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AF8"/>
    <w:rsid w:val="000115CE"/>
    <w:rsid w:val="0001358D"/>
    <w:rsid w:val="00043E4F"/>
    <w:rsid w:val="000828F4"/>
    <w:rsid w:val="00091CC7"/>
    <w:rsid w:val="000D2719"/>
    <w:rsid w:val="000F51EC"/>
    <w:rsid w:val="000F7122"/>
    <w:rsid w:val="00107C8E"/>
    <w:rsid w:val="0015507F"/>
    <w:rsid w:val="00160924"/>
    <w:rsid w:val="001676B4"/>
    <w:rsid w:val="001B3997"/>
    <w:rsid w:val="001B4EEF"/>
    <w:rsid w:val="001B689C"/>
    <w:rsid w:val="00200635"/>
    <w:rsid w:val="0021579C"/>
    <w:rsid w:val="00254E0D"/>
    <w:rsid w:val="00286645"/>
    <w:rsid w:val="002A0A1B"/>
    <w:rsid w:val="002F48D8"/>
    <w:rsid w:val="0038000D"/>
    <w:rsid w:val="00385ACF"/>
    <w:rsid w:val="003A2F67"/>
    <w:rsid w:val="003A322E"/>
    <w:rsid w:val="003B048C"/>
    <w:rsid w:val="0040677A"/>
    <w:rsid w:val="00410197"/>
    <w:rsid w:val="004202FE"/>
    <w:rsid w:val="00477474"/>
    <w:rsid w:val="00480B7F"/>
    <w:rsid w:val="004855B5"/>
    <w:rsid w:val="004A1893"/>
    <w:rsid w:val="004B2893"/>
    <w:rsid w:val="004C4A44"/>
    <w:rsid w:val="004E4FED"/>
    <w:rsid w:val="005125BB"/>
    <w:rsid w:val="0052379C"/>
    <w:rsid w:val="005264AB"/>
    <w:rsid w:val="00537F9C"/>
    <w:rsid w:val="005472A6"/>
    <w:rsid w:val="005578EE"/>
    <w:rsid w:val="00572222"/>
    <w:rsid w:val="005B215B"/>
    <w:rsid w:val="005D3DA6"/>
    <w:rsid w:val="005E2F20"/>
    <w:rsid w:val="005F28E3"/>
    <w:rsid w:val="00660BF0"/>
    <w:rsid w:val="00697A23"/>
    <w:rsid w:val="006B335A"/>
    <w:rsid w:val="00744EA9"/>
    <w:rsid w:val="00752FC4"/>
    <w:rsid w:val="00757E9C"/>
    <w:rsid w:val="007B4AF8"/>
    <w:rsid w:val="007B4C91"/>
    <w:rsid w:val="007D70F7"/>
    <w:rsid w:val="00802FE1"/>
    <w:rsid w:val="00820A0A"/>
    <w:rsid w:val="00830C5F"/>
    <w:rsid w:val="00834A33"/>
    <w:rsid w:val="008916D6"/>
    <w:rsid w:val="00896EE1"/>
    <w:rsid w:val="008B1068"/>
    <w:rsid w:val="008C1482"/>
    <w:rsid w:val="008D0AA7"/>
    <w:rsid w:val="008D1A6F"/>
    <w:rsid w:val="008E172E"/>
    <w:rsid w:val="00912A0A"/>
    <w:rsid w:val="00920BFF"/>
    <w:rsid w:val="009468D3"/>
    <w:rsid w:val="00981EB2"/>
    <w:rsid w:val="009E38E8"/>
    <w:rsid w:val="00A17117"/>
    <w:rsid w:val="00A24B84"/>
    <w:rsid w:val="00A670A9"/>
    <w:rsid w:val="00A755F8"/>
    <w:rsid w:val="00A763AE"/>
    <w:rsid w:val="00A81C05"/>
    <w:rsid w:val="00B06299"/>
    <w:rsid w:val="00B63133"/>
    <w:rsid w:val="00BC0F0A"/>
    <w:rsid w:val="00C11980"/>
    <w:rsid w:val="00C12A54"/>
    <w:rsid w:val="00C53D46"/>
    <w:rsid w:val="00CB0809"/>
    <w:rsid w:val="00CB54F9"/>
    <w:rsid w:val="00CE41D9"/>
    <w:rsid w:val="00D04123"/>
    <w:rsid w:val="00D06525"/>
    <w:rsid w:val="00D149F1"/>
    <w:rsid w:val="00D36106"/>
    <w:rsid w:val="00D42E36"/>
    <w:rsid w:val="00DC7840"/>
    <w:rsid w:val="00E33C2B"/>
    <w:rsid w:val="00E344E9"/>
    <w:rsid w:val="00E37E34"/>
    <w:rsid w:val="00F05696"/>
    <w:rsid w:val="00F05DB0"/>
    <w:rsid w:val="00F1217C"/>
    <w:rsid w:val="00F71D73"/>
    <w:rsid w:val="00F763B1"/>
    <w:rsid w:val="00F90A6A"/>
    <w:rsid w:val="00FA402E"/>
    <w:rsid w:val="00FB49C2"/>
    <w:rsid w:val="00FE1448"/>
    <w:rsid w:val="00FE7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5C3969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000000" w:themeColor="text2" w:themeShade="BF"/>
        <w:sz w:val="22"/>
        <w:szCs w:val="22"/>
        <w:lang w:val="en-U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EB2"/>
    <w:rPr>
      <w:color w:val="auto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0F5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20303" w:themeColor="accent2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2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21212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2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C1C1C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2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C1C1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22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2121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2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2121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22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2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63133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54E0D"/>
    <w:rPr>
      <w:color w:val="auto"/>
    </w:rPr>
  </w:style>
  <w:style w:type="paragraph" w:styleId="Footer">
    <w:name w:val="footer"/>
    <w:basedOn w:val="Normal"/>
    <w:link w:val="FooterChar"/>
    <w:uiPriority w:val="99"/>
    <w:semiHidden/>
    <w:rsid w:val="00BC0F0A"/>
    <w:pPr>
      <w:spacing w:after="0" w:line="240" w:lineRule="auto"/>
      <w:ind w:left="-720" w:right="-720"/>
      <w:jc w:val="center"/>
    </w:pPr>
    <w:rPr>
      <w:rFonts w:asciiTheme="majorHAnsi" w:hAnsiTheme="majorHAnsi"/>
      <w:color w:val="320303" w:themeColor="accent2" w:themeShade="8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54E0D"/>
    <w:rPr>
      <w:rFonts w:asciiTheme="majorHAnsi" w:hAnsiTheme="majorHAnsi"/>
      <w:color w:val="320303" w:themeColor="accent2" w:themeShade="80"/>
    </w:rPr>
  </w:style>
  <w:style w:type="character" w:styleId="PlaceholderText">
    <w:name w:val="Placeholder Text"/>
    <w:basedOn w:val="DefaultParagraphFont"/>
    <w:uiPriority w:val="99"/>
    <w:semiHidden/>
    <w:rsid w:val="00912A0A"/>
    <w:rPr>
      <w:color w:val="BD878C" w:themeColor="accent5" w:themeShade="BF"/>
      <w:sz w:val="22"/>
    </w:rPr>
  </w:style>
  <w:style w:type="paragraph" w:customStyle="1" w:styleId="ContactInfo">
    <w:name w:val="Contact Info"/>
    <w:basedOn w:val="Normal"/>
    <w:uiPriority w:val="3"/>
    <w:qFormat/>
    <w:rsid w:val="00410197"/>
    <w:pPr>
      <w:spacing w:after="0"/>
      <w:jc w:val="right"/>
    </w:pPr>
    <w:rPr>
      <w:sz w:val="20"/>
      <w:szCs w:val="18"/>
    </w:rPr>
  </w:style>
  <w:style w:type="paragraph" w:styleId="Date">
    <w:name w:val="Date"/>
    <w:basedOn w:val="Normal"/>
    <w:next w:val="Salutation"/>
    <w:link w:val="DateChar"/>
    <w:uiPriority w:val="4"/>
    <w:unhideWhenUsed/>
    <w:qFormat/>
    <w:pPr>
      <w:spacing w:before="720" w:after="960"/>
    </w:pPr>
  </w:style>
  <w:style w:type="character" w:customStyle="1" w:styleId="DateChar">
    <w:name w:val="Date Char"/>
    <w:basedOn w:val="DefaultParagraphFont"/>
    <w:link w:val="Date"/>
    <w:uiPriority w:val="4"/>
    <w:rsid w:val="00752FC4"/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254E0D"/>
    <w:pPr>
      <w:spacing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254E0D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254E0D"/>
    <w:rPr>
      <w:rFonts w:asciiTheme="majorHAnsi" w:eastAsiaTheme="majorEastAsia" w:hAnsiTheme="majorHAnsi" w:cstheme="majorBidi"/>
      <w:b/>
      <w:bCs/>
      <w:color w:val="320303" w:themeColor="accent2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E0D"/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table" w:styleId="TableGrid">
    <w:name w:val="Table Grid"/>
    <w:basedOn w:val="TableNormal"/>
    <w:uiPriority w:val="59"/>
    <w:rsid w:val="00512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Bibliography">
    <w:name w:val="Bibliography"/>
    <w:basedOn w:val="Normal"/>
    <w:next w:val="Normal"/>
    <w:uiPriority w:val="37"/>
    <w:semiHidden/>
    <w:unhideWhenUsed/>
    <w:rsid w:val="00572222"/>
  </w:style>
  <w:style w:type="paragraph" w:styleId="BlockText">
    <w:name w:val="Block Text"/>
    <w:basedOn w:val="Normal"/>
    <w:uiPriority w:val="99"/>
    <w:semiHidden/>
    <w:unhideWhenUsed/>
    <w:rsid w:val="000F51EC"/>
    <w:pPr>
      <w:pBdr>
        <w:top w:val="single" w:sz="2" w:space="10" w:color="262626" w:themeColor="accent1" w:frame="1"/>
        <w:left w:val="single" w:sz="2" w:space="10" w:color="262626" w:themeColor="accent1" w:frame="1"/>
        <w:bottom w:val="single" w:sz="2" w:space="10" w:color="262626" w:themeColor="accent1" w:frame="1"/>
        <w:right w:val="single" w:sz="2" w:space="10" w:color="262626" w:themeColor="accent1" w:frame="1"/>
      </w:pBdr>
      <w:ind w:left="1152" w:right="1152"/>
    </w:pPr>
    <w:rPr>
      <w:rFonts w:eastAsiaTheme="minorEastAsia"/>
      <w:i/>
      <w:iCs/>
      <w:color w:val="1C1C1C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722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7222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7222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BookTitle">
    <w:name w:val="Book Title"/>
    <w:basedOn w:val="DefaultParagraphFont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2222"/>
    <w:pPr>
      <w:spacing w:after="200" w:line="240" w:lineRule="auto"/>
    </w:pPr>
    <w:rPr>
      <w:i/>
      <w:iCs/>
      <w:color w:val="000000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D3D3" w:themeFill="accent1" w:themeFillTint="33"/>
    </w:tcPr>
    <w:tblStylePr w:type="firstRow">
      <w:rPr>
        <w:b/>
        <w:bCs/>
      </w:rPr>
      <w:tblPr/>
      <w:tcPr>
        <w:shd w:val="clear" w:color="auto" w:fill="A8A8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A8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C1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C1C" w:themeFill="accent1" w:themeFillShade="BF"/>
      </w:tcPr>
    </w:tblStylePr>
    <w:tblStylePr w:type="band1Vert">
      <w:tblPr/>
      <w:tcPr>
        <w:shd w:val="clear" w:color="auto" w:fill="929292" w:themeFill="accent1" w:themeFillTint="7F"/>
      </w:tcPr>
    </w:tblStylePr>
    <w:tblStylePr w:type="band1Horz">
      <w:tblPr/>
      <w:tcPr>
        <w:shd w:val="clear" w:color="auto" w:fill="929292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B3B3" w:themeFill="accent2" w:themeFillTint="33"/>
    </w:tcPr>
    <w:tblStylePr w:type="firstRow">
      <w:rPr>
        <w:b/>
        <w:bCs/>
      </w:rPr>
      <w:tblPr/>
      <w:tcPr>
        <w:shd w:val="clear" w:color="auto" w:fill="F4686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686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B050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B0505" w:themeFill="accent2" w:themeFillShade="BF"/>
      </w:tcPr>
    </w:tblStylePr>
    <w:tblStylePr w:type="band1Vert">
      <w:tblPr/>
      <w:tcPr>
        <w:shd w:val="clear" w:color="auto" w:fill="F24343" w:themeFill="accent2" w:themeFillTint="7F"/>
      </w:tcPr>
    </w:tblStylePr>
    <w:tblStylePr w:type="band1Horz">
      <w:tblPr/>
      <w:tcPr>
        <w:shd w:val="clear" w:color="auto" w:fill="F2434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9F9" w:themeFill="accent3" w:themeFillTint="33"/>
    </w:tcPr>
    <w:tblStylePr w:type="firstRow">
      <w:rPr>
        <w:b/>
        <w:bCs/>
      </w:rPr>
      <w:tblPr/>
      <w:tcPr>
        <w:shd w:val="clear" w:color="auto" w:fill="F3F3F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F3F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AAAA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AAAAA" w:themeFill="accent3" w:themeFillShade="BF"/>
      </w:tcPr>
    </w:tblStylePr>
    <w:tblStylePr w:type="band1Vert">
      <w:tblPr/>
      <w:tcPr>
        <w:shd w:val="clear" w:color="auto" w:fill="F1F1F1" w:themeFill="accent3" w:themeFillTint="7F"/>
      </w:tcPr>
    </w:tblStylePr>
    <w:tblStylePr w:type="band1Horz">
      <w:tblPr/>
      <w:tcPr>
        <w:shd w:val="clear" w:color="auto" w:fill="F1F1F1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D9D9" w:themeFill="accent4" w:themeFillTint="33"/>
    </w:tcPr>
    <w:tblStylePr w:type="firstRow">
      <w:rPr>
        <w:b/>
        <w:bCs/>
      </w:rPr>
      <w:tblPr/>
      <w:tcPr>
        <w:shd w:val="clear" w:color="auto" w:fill="B3B3B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B3B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303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3030" w:themeFill="accent4" w:themeFillShade="BF"/>
      </w:tcPr>
    </w:tblStylePr>
    <w:tblStylePr w:type="band1Vert">
      <w:tblPr/>
      <w:tcPr>
        <w:shd w:val="clear" w:color="auto" w:fill="A0A0A0" w:themeFill="accent4" w:themeFillTint="7F"/>
      </w:tcPr>
    </w:tblStylePr>
    <w:tblStylePr w:type="band1Horz">
      <w:tblPr/>
      <w:tcPr>
        <w:shd w:val="clear" w:color="auto" w:fill="A0A0A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5F5" w:themeFill="accent5" w:themeFillTint="33"/>
    </w:tcPr>
    <w:tblStylePr w:type="firstRow">
      <w:rPr>
        <w:b/>
        <w:bCs/>
      </w:rPr>
      <w:tblPr/>
      <w:tcPr>
        <w:shd w:val="clear" w:color="auto" w:fill="F4EBE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EB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D878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D878C" w:themeFill="accent5" w:themeFillShade="BF"/>
      </w:tcPr>
    </w:tblStylePr>
    <w:tblStylePr w:type="band1Vert">
      <w:tblPr/>
      <w:tcPr>
        <w:shd w:val="clear" w:color="auto" w:fill="F1E6E7" w:themeFill="accent5" w:themeFillTint="7F"/>
      </w:tcPr>
    </w:tblStylePr>
    <w:tblStylePr w:type="band1Horz">
      <w:tblPr/>
      <w:tcPr>
        <w:shd w:val="clear" w:color="auto" w:fill="F1E6E7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</w:rPr>
      <w:tblPr/>
      <w:tcPr>
        <w:shd w:val="clear" w:color="auto" w:fill="FFF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0505" w:themeFill="accent2" w:themeFillShade="CC"/>
      </w:tcPr>
    </w:tblStylePr>
    <w:tblStylePr w:type="lastRow">
      <w:rPr>
        <w:b/>
        <w:bCs/>
        <w:color w:val="500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E9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0505" w:themeFill="accent2" w:themeFillShade="CC"/>
      </w:tcPr>
    </w:tblStylePr>
    <w:tblStylePr w:type="lastRow">
      <w:rPr>
        <w:b/>
        <w:bCs/>
        <w:color w:val="500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D9D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0505" w:themeFill="accent2" w:themeFillShade="CC"/>
      </w:tcPr>
    </w:tblStylePr>
    <w:tblStylePr w:type="lastRow">
      <w:rPr>
        <w:b/>
        <w:bCs/>
        <w:color w:val="500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CF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3434" w:themeFill="accent4" w:themeFillShade="CC"/>
      </w:tcPr>
    </w:tblStylePr>
    <w:tblStylePr w:type="lastRow">
      <w:rPr>
        <w:b/>
        <w:bCs/>
        <w:color w:val="3434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EC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B5B5" w:themeFill="accent3" w:themeFillShade="CC"/>
      </w:tcPr>
    </w:tblStylePr>
    <w:tblStylePr w:type="lastRow">
      <w:rPr>
        <w:b/>
        <w:bCs/>
        <w:color w:val="B5B5B5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A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6" w:themeFillShade="CC"/>
      </w:tcPr>
    </w:tblStylePr>
    <w:tblStylePr w:type="lastRow">
      <w:rPr>
        <w:b/>
        <w:bCs/>
        <w:color w:val="CCCCC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5959A" w:themeFill="accent5" w:themeFillShade="CC"/>
      </w:tcPr>
    </w:tblStylePr>
    <w:tblStylePr w:type="lastRow">
      <w:rPr>
        <w:b/>
        <w:bCs/>
        <w:color w:val="C5959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070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0707" w:themeColor="accent2"/>
        <w:left w:val="single" w:sz="4" w:space="0" w:color="262626" w:themeColor="accent1"/>
        <w:bottom w:val="single" w:sz="4" w:space="0" w:color="262626" w:themeColor="accent1"/>
        <w:right w:val="single" w:sz="4" w:space="0" w:color="26262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9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61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616" w:themeColor="accent1" w:themeShade="99"/>
          <w:insideV w:val="nil"/>
        </w:tcBorders>
        <w:shd w:val="clear" w:color="auto" w:fill="16161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616" w:themeFill="accent1" w:themeFillShade="99"/>
      </w:tcPr>
    </w:tblStylePr>
    <w:tblStylePr w:type="band1Vert">
      <w:tblPr/>
      <w:tcPr>
        <w:shd w:val="clear" w:color="auto" w:fill="A8A8A8" w:themeFill="accent1" w:themeFillTint="66"/>
      </w:tcPr>
    </w:tblStylePr>
    <w:tblStylePr w:type="band1Horz">
      <w:tblPr/>
      <w:tcPr>
        <w:shd w:val="clear" w:color="auto" w:fill="929292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0707" w:themeColor="accent2"/>
        <w:left w:val="single" w:sz="4" w:space="0" w:color="650707" w:themeColor="accent2"/>
        <w:bottom w:val="single" w:sz="4" w:space="0" w:color="650707" w:themeColor="accent2"/>
        <w:right w:val="single" w:sz="4" w:space="0" w:color="65070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9D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0404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0404" w:themeColor="accent2" w:themeShade="99"/>
          <w:insideV w:val="nil"/>
        </w:tcBorders>
        <w:shd w:val="clear" w:color="auto" w:fill="3C0404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0404" w:themeFill="accent2" w:themeFillShade="99"/>
      </w:tcPr>
    </w:tblStylePr>
    <w:tblStylePr w:type="band1Vert">
      <w:tblPr/>
      <w:tcPr>
        <w:shd w:val="clear" w:color="auto" w:fill="F46868" w:themeFill="accent2" w:themeFillTint="66"/>
      </w:tcPr>
    </w:tblStylePr>
    <w:tblStylePr w:type="band1Horz">
      <w:tblPr/>
      <w:tcPr>
        <w:shd w:val="clear" w:color="auto" w:fill="F2434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14141" w:themeColor="accent4"/>
        <w:left w:val="single" w:sz="4" w:space="0" w:color="E3E3E3" w:themeColor="accent3"/>
        <w:bottom w:val="single" w:sz="4" w:space="0" w:color="E3E3E3" w:themeColor="accent3"/>
        <w:right w:val="single" w:sz="4" w:space="0" w:color="E3E3E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CF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141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888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8888" w:themeColor="accent3" w:themeShade="99"/>
          <w:insideV w:val="nil"/>
        </w:tcBorders>
        <w:shd w:val="clear" w:color="auto" w:fill="88888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8888" w:themeFill="accent3" w:themeFillShade="99"/>
      </w:tcPr>
    </w:tblStylePr>
    <w:tblStylePr w:type="band1Vert">
      <w:tblPr/>
      <w:tcPr>
        <w:shd w:val="clear" w:color="auto" w:fill="F3F3F3" w:themeFill="accent3" w:themeFillTint="66"/>
      </w:tcPr>
    </w:tblStylePr>
    <w:tblStylePr w:type="band1Horz">
      <w:tblPr/>
      <w:tcPr>
        <w:shd w:val="clear" w:color="auto" w:fill="F1F1F1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E3E3" w:themeColor="accent3"/>
        <w:left w:val="single" w:sz="4" w:space="0" w:color="414141" w:themeColor="accent4"/>
        <w:bottom w:val="single" w:sz="4" w:space="0" w:color="414141" w:themeColor="accent4"/>
        <w:right w:val="single" w:sz="4" w:space="0" w:color="41414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E3E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27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2727" w:themeColor="accent4" w:themeShade="99"/>
          <w:insideV w:val="nil"/>
        </w:tcBorders>
        <w:shd w:val="clear" w:color="auto" w:fill="2727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2727" w:themeFill="accent4" w:themeFillShade="99"/>
      </w:tcPr>
    </w:tblStylePr>
    <w:tblStylePr w:type="band1Vert">
      <w:tblPr/>
      <w:tcPr>
        <w:shd w:val="clear" w:color="auto" w:fill="B3B3B3" w:themeFill="accent4" w:themeFillTint="66"/>
      </w:tcPr>
    </w:tblStylePr>
    <w:tblStylePr w:type="band1Horz">
      <w:tblPr/>
      <w:tcPr>
        <w:shd w:val="clear" w:color="auto" w:fill="A0A0A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6"/>
        <w:left w:val="single" w:sz="4" w:space="0" w:color="E4CED0" w:themeColor="accent5"/>
        <w:bottom w:val="single" w:sz="4" w:space="0" w:color="E4CED0" w:themeColor="accent5"/>
        <w:right w:val="single" w:sz="4" w:space="0" w:color="E4CED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65E6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65E64" w:themeColor="accent5" w:themeShade="99"/>
          <w:insideV w:val="nil"/>
        </w:tcBorders>
        <w:shd w:val="clear" w:color="auto" w:fill="A65E6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5E64" w:themeFill="accent5" w:themeFillShade="99"/>
      </w:tcPr>
    </w:tblStylePr>
    <w:tblStylePr w:type="band1Vert">
      <w:tblPr/>
      <w:tcPr>
        <w:shd w:val="clear" w:color="auto" w:fill="F4EBEB" w:themeFill="accent5" w:themeFillTint="66"/>
      </w:tcPr>
    </w:tblStylePr>
    <w:tblStylePr w:type="band1Horz">
      <w:tblPr/>
      <w:tcPr>
        <w:shd w:val="clear" w:color="auto" w:fill="F1E6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CED0" w:themeColor="accent5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CED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6" w:themeShade="99"/>
          <w:insideV w:val="nil"/>
        </w:tcBorders>
        <w:shd w:val="clear" w:color="auto" w:fill="99999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6" w:themeFillShade="99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7222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22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22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DarkList">
    <w:name w:val="Dark List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262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21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C1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C1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C1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C1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070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030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050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050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050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050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E3E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717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AAA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AAA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AAA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AAA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1414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202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303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303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03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03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CED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4C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878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878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878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878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7222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Emphasis">
    <w:name w:val="Emphasis"/>
    <w:basedOn w:val="DefaultParagraphFont"/>
    <w:uiPriority w:val="20"/>
    <w:semiHidden/>
    <w:qFormat/>
    <w:rsid w:val="00572222"/>
    <w:rPr>
      <w:i/>
      <w:iCs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EnvelopeAddress">
    <w:name w:val="envelope address"/>
    <w:basedOn w:val="Normal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0F51EC"/>
    <w:rPr>
      <w:color w:val="320303" w:themeColor="accent2" w:themeShade="80"/>
      <w:sz w:val="22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styleId="GridTable1Light">
    <w:name w:val="Grid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8A8A8" w:themeColor="accent1" w:themeTint="66"/>
        <w:left w:val="single" w:sz="4" w:space="0" w:color="A8A8A8" w:themeColor="accent1" w:themeTint="66"/>
        <w:bottom w:val="single" w:sz="4" w:space="0" w:color="A8A8A8" w:themeColor="accent1" w:themeTint="66"/>
        <w:right w:val="single" w:sz="4" w:space="0" w:color="A8A8A8" w:themeColor="accent1" w:themeTint="66"/>
        <w:insideH w:val="single" w:sz="4" w:space="0" w:color="A8A8A8" w:themeColor="accent1" w:themeTint="66"/>
        <w:insideV w:val="single" w:sz="4" w:space="0" w:color="A8A8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C7C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46868" w:themeColor="accent2" w:themeTint="66"/>
        <w:left w:val="single" w:sz="4" w:space="0" w:color="F46868" w:themeColor="accent2" w:themeTint="66"/>
        <w:bottom w:val="single" w:sz="4" w:space="0" w:color="F46868" w:themeColor="accent2" w:themeTint="66"/>
        <w:right w:val="single" w:sz="4" w:space="0" w:color="F46868" w:themeColor="accent2" w:themeTint="66"/>
        <w:insideH w:val="single" w:sz="4" w:space="0" w:color="F46868" w:themeColor="accent2" w:themeTint="66"/>
        <w:insideV w:val="single" w:sz="4" w:space="0" w:color="F4686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1D1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3F3F3" w:themeColor="accent3" w:themeTint="66"/>
        <w:left w:val="single" w:sz="4" w:space="0" w:color="F3F3F3" w:themeColor="accent3" w:themeTint="66"/>
        <w:bottom w:val="single" w:sz="4" w:space="0" w:color="F3F3F3" w:themeColor="accent3" w:themeTint="66"/>
        <w:right w:val="single" w:sz="4" w:space="0" w:color="F3F3F3" w:themeColor="accent3" w:themeTint="66"/>
        <w:insideH w:val="single" w:sz="4" w:space="0" w:color="F3F3F3" w:themeColor="accent3" w:themeTint="66"/>
        <w:insideV w:val="single" w:sz="4" w:space="0" w:color="F3F3F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EEEE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3B3B3" w:themeColor="accent4" w:themeTint="66"/>
        <w:left w:val="single" w:sz="4" w:space="0" w:color="B3B3B3" w:themeColor="accent4" w:themeTint="66"/>
        <w:bottom w:val="single" w:sz="4" w:space="0" w:color="B3B3B3" w:themeColor="accent4" w:themeTint="66"/>
        <w:right w:val="single" w:sz="4" w:space="0" w:color="B3B3B3" w:themeColor="accent4" w:themeTint="66"/>
        <w:insideH w:val="single" w:sz="4" w:space="0" w:color="B3B3B3" w:themeColor="accent4" w:themeTint="66"/>
        <w:insideV w:val="single" w:sz="4" w:space="0" w:color="B3B3B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8D8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4EBEB" w:themeColor="accent5" w:themeTint="66"/>
        <w:left w:val="single" w:sz="4" w:space="0" w:color="F4EBEB" w:themeColor="accent5" w:themeTint="66"/>
        <w:bottom w:val="single" w:sz="4" w:space="0" w:color="F4EBEB" w:themeColor="accent5" w:themeTint="66"/>
        <w:right w:val="single" w:sz="4" w:space="0" w:color="F4EBEB" w:themeColor="accent5" w:themeTint="66"/>
        <w:insideH w:val="single" w:sz="4" w:space="0" w:color="F4EBEB" w:themeColor="accent5" w:themeTint="66"/>
        <w:insideV w:val="single" w:sz="4" w:space="0" w:color="F4EBE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E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7C7C7C" w:themeColor="accent1" w:themeTint="99"/>
        <w:bottom w:val="single" w:sz="2" w:space="0" w:color="7C7C7C" w:themeColor="accent1" w:themeTint="99"/>
        <w:insideH w:val="single" w:sz="2" w:space="0" w:color="7C7C7C" w:themeColor="accent1" w:themeTint="99"/>
        <w:insideV w:val="single" w:sz="2" w:space="0" w:color="7C7C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7C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7C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F1D1D" w:themeColor="accent2" w:themeTint="99"/>
        <w:bottom w:val="single" w:sz="2" w:space="0" w:color="EF1D1D" w:themeColor="accent2" w:themeTint="99"/>
        <w:insideH w:val="single" w:sz="2" w:space="0" w:color="EF1D1D" w:themeColor="accent2" w:themeTint="99"/>
        <w:insideV w:val="single" w:sz="2" w:space="0" w:color="EF1D1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1D1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1D1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EEEEE" w:themeColor="accent3" w:themeTint="99"/>
        <w:bottom w:val="single" w:sz="2" w:space="0" w:color="EEEEEE" w:themeColor="accent3" w:themeTint="99"/>
        <w:insideH w:val="single" w:sz="2" w:space="0" w:color="EEEEEE" w:themeColor="accent3" w:themeTint="99"/>
        <w:insideV w:val="single" w:sz="2" w:space="0" w:color="EEEEE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EEE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EEE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8D8D8D" w:themeColor="accent4" w:themeTint="99"/>
        <w:bottom w:val="single" w:sz="2" w:space="0" w:color="8D8D8D" w:themeColor="accent4" w:themeTint="99"/>
        <w:insideH w:val="single" w:sz="2" w:space="0" w:color="8D8D8D" w:themeColor="accent4" w:themeTint="99"/>
        <w:insideV w:val="single" w:sz="2" w:space="0" w:color="8D8D8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8D8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8D8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EE1E2" w:themeColor="accent5" w:themeTint="99"/>
        <w:bottom w:val="single" w:sz="2" w:space="0" w:color="EEE1E2" w:themeColor="accent5" w:themeTint="99"/>
        <w:insideH w:val="single" w:sz="2" w:space="0" w:color="EEE1E2" w:themeColor="accent5" w:themeTint="99"/>
        <w:insideV w:val="single" w:sz="2" w:space="0" w:color="EE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E1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E1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FFFFF" w:themeColor="accent6" w:themeTint="99"/>
        <w:bottom w:val="single" w:sz="2" w:space="0" w:color="FFFFFF" w:themeColor="accent6" w:themeTint="99"/>
        <w:insideH w:val="single" w:sz="2" w:space="0" w:color="FFFFFF" w:themeColor="accent6" w:themeTint="99"/>
        <w:insideV w:val="single" w:sz="2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3">
    <w:name w:val="Grid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  <w:tblStylePr w:type="neCell">
      <w:tblPr/>
      <w:tcPr>
        <w:tcBorders>
          <w:bottom w:val="single" w:sz="4" w:space="0" w:color="7C7C7C" w:themeColor="accent1" w:themeTint="99"/>
        </w:tcBorders>
      </w:tcPr>
    </w:tblStylePr>
    <w:tblStylePr w:type="nwCell">
      <w:tblPr/>
      <w:tcPr>
        <w:tcBorders>
          <w:bottom w:val="single" w:sz="4" w:space="0" w:color="7C7C7C" w:themeColor="accent1" w:themeTint="99"/>
        </w:tcBorders>
      </w:tcPr>
    </w:tblStylePr>
    <w:tblStylePr w:type="seCell">
      <w:tblPr/>
      <w:tcPr>
        <w:tcBorders>
          <w:top w:val="single" w:sz="4" w:space="0" w:color="7C7C7C" w:themeColor="accent1" w:themeTint="99"/>
        </w:tcBorders>
      </w:tcPr>
    </w:tblStylePr>
    <w:tblStylePr w:type="swCell">
      <w:tblPr/>
      <w:tcPr>
        <w:tcBorders>
          <w:top w:val="single" w:sz="4" w:space="0" w:color="7C7C7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  <w:tblStylePr w:type="neCell">
      <w:tblPr/>
      <w:tcPr>
        <w:tcBorders>
          <w:bottom w:val="single" w:sz="4" w:space="0" w:color="EF1D1D" w:themeColor="accent2" w:themeTint="99"/>
        </w:tcBorders>
      </w:tcPr>
    </w:tblStylePr>
    <w:tblStylePr w:type="nwCell">
      <w:tblPr/>
      <w:tcPr>
        <w:tcBorders>
          <w:bottom w:val="single" w:sz="4" w:space="0" w:color="EF1D1D" w:themeColor="accent2" w:themeTint="99"/>
        </w:tcBorders>
      </w:tcPr>
    </w:tblStylePr>
    <w:tblStylePr w:type="seCell">
      <w:tblPr/>
      <w:tcPr>
        <w:tcBorders>
          <w:top w:val="single" w:sz="4" w:space="0" w:color="EF1D1D" w:themeColor="accent2" w:themeTint="99"/>
        </w:tcBorders>
      </w:tcPr>
    </w:tblStylePr>
    <w:tblStylePr w:type="swCell">
      <w:tblPr/>
      <w:tcPr>
        <w:tcBorders>
          <w:top w:val="single" w:sz="4" w:space="0" w:color="EF1D1D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  <w:tblStylePr w:type="neCell">
      <w:tblPr/>
      <w:tcPr>
        <w:tcBorders>
          <w:bottom w:val="single" w:sz="4" w:space="0" w:color="EEEEEE" w:themeColor="accent3" w:themeTint="99"/>
        </w:tcBorders>
      </w:tcPr>
    </w:tblStylePr>
    <w:tblStylePr w:type="nwCell">
      <w:tblPr/>
      <w:tcPr>
        <w:tcBorders>
          <w:bottom w:val="single" w:sz="4" w:space="0" w:color="EEEEEE" w:themeColor="accent3" w:themeTint="99"/>
        </w:tcBorders>
      </w:tcPr>
    </w:tblStylePr>
    <w:tblStylePr w:type="seCell">
      <w:tblPr/>
      <w:tcPr>
        <w:tcBorders>
          <w:top w:val="single" w:sz="4" w:space="0" w:color="EEEEEE" w:themeColor="accent3" w:themeTint="99"/>
        </w:tcBorders>
      </w:tcPr>
    </w:tblStylePr>
    <w:tblStylePr w:type="swCell">
      <w:tblPr/>
      <w:tcPr>
        <w:tcBorders>
          <w:top w:val="single" w:sz="4" w:space="0" w:color="EEEEE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  <w:tblStylePr w:type="neCell">
      <w:tblPr/>
      <w:tcPr>
        <w:tcBorders>
          <w:bottom w:val="single" w:sz="4" w:space="0" w:color="8D8D8D" w:themeColor="accent4" w:themeTint="99"/>
        </w:tcBorders>
      </w:tcPr>
    </w:tblStylePr>
    <w:tblStylePr w:type="nwCell">
      <w:tblPr/>
      <w:tcPr>
        <w:tcBorders>
          <w:bottom w:val="single" w:sz="4" w:space="0" w:color="8D8D8D" w:themeColor="accent4" w:themeTint="99"/>
        </w:tcBorders>
      </w:tcPr>
    </w:tblStylePr>
    <w:tblStylePr w:type="seCell">
      <w:tblPr/>
      <w:tcPr>
        <w:tcBorders>
          <w:top w:val="single" w:sz="4" w:space="0" w:color="8D8D8D" w:themeColor="accent4" w:themeTint="99"/>
        </w:tcBorders>
      </w:tcPr>
    </w:tblStylePr>
    <w:tblStylePr w:type="swCell">
      <w:tblPr/>
      <w:tcPr>
        <w:tcBorders>
          <w:top w:val="single" w:sz="4" w:space="0" w:color="8D8D8D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  <w:tblStylePr w:type="neCell">
      <w:tblPr/>
      <w:tcPr>
        <w:tcBorders>
          <w:bottom w:val="single" w:sz="4" w:space="0" w:color="EEE1E2" w:themeColor="accent5" w:themeTint="99"/>
        </w:tcBorders>
      </w:tcPr>
    </w:tblStylePr>
    <w:tblStylePr w:type="nwCell">
      <w:tblPr/>
      <w:tcPr>
        <w:tcBorders>
          <w:bottom w:val="single" w:sz="4" w:space="0" w:color="EEE1E2" w:themeColor="accent5" w:themeTint="99"/>
        </w:tcBorders>
      </w:tcPr>
    </w:tblStylePr>
    <w:tblStylePr w:type="seCell">
      <w:tblPr/>
      <w:tcPr>
        <w:tcBorders>
          <w:top w:val="single" w:sz="4" w:space="0" w:color="EEE1E2" w:themeColor="accent5" w:themeTint="99"/>
        </w:tcBorders>
      </w:tcPr>
    </w:tblStylePr>
    <w:tblStylePr w:type="swCell">
      <w:tblPr/>
      <w:tcPr>
        <w:tcBorders>
          <w:top w:val="single" w:sz="4" w:space="0" w:color="EEE1E2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626" w:themeColor="accent1"/>
          <w:left w:val="single" w:sz="4" w:space="0" w:color="262626" w:themeColor="accent1"/>
          <w:bottom w:val="single" w:sz="4" w:space="0" w:color="262626" w:themeColor="accent1"/>
          <w:right w:val="single" w:sz="4" w:space="0" w:color="262626" w:themeColor="accent1"/>
          <w:insideH w:val="nil"/>
          <w:insideV w:val="nil"/>
        </w:tcBorders>
        <w:shd w:val="clear" w:color="auto" w:fill="262626" w:themeFill="accent1"/>
      </w:tcPr>
    </w:tblStylePr>
    <w:tblStylePr w:type="lastRow">
      <w:rPr>
        <w:b/>
        <w:bCs/>
      </w:rPr>
      <w:tblPr/>
      <w:tcPr>
        <w:tcBorders>
          <w:top w:val="double" w:sz="4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0707" w:themeColor="accent2"/>
          <w:left w:val="single" w:sz="4" w:space="0" w:color="650707" w:themeColor="accent2"/>
          <w:bottom w:val="single" w:sz="4" w:space="0" w:color="650707" w:themeColor="accent2"/>
          <w:right w:val="single" w:sz="4" w:space="0" w:color="650707" w:themeColor="accent2"/>
          <w:insideH w:val="nil"/>
          <w:insideV w:val="nil"/>
        </w:tcBorders>
        <w:shd w:val="clear" w:color="auto" w:fill="650707" w:themeFill="accent2"/>
      </w:tcPr>
    </w:tblStylePr>
    <w:tblStylePr w:type="lastRow">
      <w:rPr>
        <w:b/>
        <w:bCs/>
      </w:rPr>
      <w:tblPr/>
      <w:tcPr>
        <w:tcBorders>
          <w:top w:val="double" w:sz="4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E3E3" w:themeColor="accent3"/>
          <w:left w:val="single" w:sz="4" w:space="0" w:color="E3E3E3" w:themeColor="accent3"/>
          <w:bottom w:val="single" w:sz="4" w:space="0" w:color="E3E3E3" w:themeColor="accent3"/>
          <w:right w:val="single" w:sz="4" w:space="0" w:color="E3E3E3" w:themeColor="accent3"/>
          <w:insideH w:val="nil"/>
          <w:insideV w:val="nil"/>
        </w:tcBorders>
        <w:shd w:val="clear" w:color="auto" w:fill="E3E3E3" w:themeFill="accent3"/>
      </w:tcPr>
    </w:tblStylePr>
    <w:tblStylePr w:type="lastRow">
      <w:rPr>
        <w:b/>
        <w:bCs/>
      </w:rPr>
      <w:tblPr/>
      <w:tcPr>
        <w:tcBorders>
          <w:top w:val="double" w:sz="4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4141" w:themeColor="accent4"/>
          <w:left w:val="single" w:sz="4" w:space="0" w:color="414141" w:themeColor="accent4"/>
          <w:bottom w:val="single" w:sz="4" w:space="0" w:color="414141" w:themeColor="accent4"/>
          <w:right w:val="single" w:sz="4" w:space="0" w:color="414141" w:themeColor="accent4"/>
          <w:insideH w:val="nil"/>
          <w:insideV w:val="nil"/>
        </w:tcBorders>
        <w:shd w:val="clear" w:color="auto" w:fill="414141" w:themeFill="accent4"/>
      </w:tcPr>
    </w:tblStylePr>
    <w:tblStylePr w:type="lastRow">
      <w:rPr>
        <w:b/>
        <w:bCs/>
      </w:rPr>
      <w:tblPr/>
      <w:tcPr>
        <w:tcBorders>
          <w:top w:val="double" w:sz="4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CED0" w:themeColor="accent5"/>
          <w:left w:val="single" w:sz="4" w:space="0" w:color="E4CED0" w:themeColor="accent5"/>
          <w:bottom w:val="single" w:sz="4" w:space="0" w:color="E4CED0" w:themeColor="accent5"/>
          <w:right w:val="single" w:sz="4" w:space="0" w:color="E4CED0" w:themeColor="accent5"/>
          <w:insideH w:val="nil"/>
          <w:insideV w:val="nil"/>
        </w:tcBorders>
        <w:shd w:val="clear" w:color="auto" w:fill="E4CED0" w:themeFill="accent5"/>
      </w:tcPr>
    </w:tblStylePr>
    <w:tblStylePr w:type="lastRow">
      <w:rPr>
        <w:b/>
        <w:bCs/>
      </w:rPr>
      <w:tblPr/>
      <w:tcPr>
        <w:tcBorders>
          <w:top w:val="double" w:sz="4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D3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62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62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62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626" w:themeFill="accent1"/>
      </w:tcPr>
    </w:tblStylePr>
    <w:tblStylePr w:type="band1Vert">
      <w:tblPr/>
      <w:tcPr>
        <w:shd w:val="clear" w:color="auto" w:fill="A8A8A8" w:themeFill="accent1" w:themeFillTint="66"/>
      </w:tcPr>
    </w:tblStylePr>
    <w:tblStylePr w:type="band1Horz">
      <w:tblPr/>
      <w:tcPr>
        <w:shd w:val="clear" w:color="auto" w:fill="A8A8A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B3B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070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070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070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0707" w:themeFill="accent2"/>
      </w:tcPr>
    </w:tblStylePr>
    <w:tblStylePr w:type="band1Vert">
      <w:tblPr/>
      <w:tcPr>
        <w:shd w:val="clear" w:color="auto" w:fill="F46868" w:themeFill="accent2" w:themeFillTint="66"/>
      </w:tcPr>
    </w:tblStylePr>
    <w:tblStylePr w:type="band1Horz">
      <w:tblPr/>
      <w:tcPr>
        <w:shd w:val="clear" w:color="auto" w:fill="F4686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9F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E3E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E3E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E3E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E3E3" w:themeFill="accent3"/>
      </w:tcPr>
    </w:tblStylePr>
    <w:tblStylePr w:type="band1Vert">
      <w:tblPr/>
      <w:tcPr>
        <w:shd w:val="clear" w:color="auto" w:fill="F3F3F3" w:themeFill="accent3" w:themeFillTint="66"/>
      </w:tcPr>
    </w:tblStylePr>
    <w:tblStylePr w:type="band1Horz">
      <w:tblPr/>
      <w:tcPr>
        <w:shd w:val="clear" w:color="auto" w:fill="F3F3F3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9D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414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414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141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14141" w:themeFill="accent4"/>
      </w:tcPr>
    </w:tblStylePr>
    <w:tblStylePr w:type="band1Vert">
      <w:tblPr/>
      <w:tcPr>
        <w:shd w:val="clear" w:color="auto" w:fill="B3B3B3" w:themeFill="accent4" w:themeFillTint="66"/>
      </w:tcPr>
    </w:tblStylePr>
    <w:tblStylePr w:type="band1Horz">
      <w:tblPr/>
      <w:tcPr>
        <w:shd w:val="clear" w:color="auto" w:fill="B3B3B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5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CED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CED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CED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CED0" w:themeFill="accent5"/>
      </w:tcPr>
    </w:tblStylePr>
    <w:tblStylePr w:type="band1Vert">
      <w:tblPr/>
      <w:tcPr>
        <w:shd w:val="clear" w:color="auto" w:fill="F4EBEB" w:themeFill="accent5" w:themeFillTint="66"/>
      </w:tcPr>
    </w:tblStylePr>
    <w:tblStylePr w:type="band1Horz">
      <w:tblPr/>
      <w:tcPr>
        <w:shd w:val="clear" w:color="auto" w:fill="F4EBEB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C7C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1D1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EEEE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8D8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E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  <w:tblStylePr w:type="neCell">
      <w:tblPr/>
      <w:tcPr>
        <w:tcBorders>
          <w:bottom w:val="single" w:sz="4" w:space="0" w:color="7C7C7C" w:themeColor="accent1" w:themeTint="99"/>
        </w:tcBorders>
      </w:tcPr>
    </w:tblStylePr>
    <w:tblStylePr w:type="nwCell">
      <w:tblPr/>
      <w:tcPr>
        <w:tcBorders>
          <w:bottom w:val="single" w:sz="4" w:space="0" w:color="7C7C7C" w:themeColor="accent1" w:themeTint="99"/>
        </w:tcBorders>
      </w:tcPr>
    </w:tblStylePr>
    <w:tblStylePr w:type="seCell">
      <w:tblPr/>
      <w:tcPr>
        <w:tcBorders>
          <w:top w:val="single" w:sz="4" w:space="0" w:color="7C7C7C" w:themeColor="accent1" w:themeTint="99"/>
        </w:tcBorders>
      </w:tcPr>
    </w:tblStylePr>
    <w:tblStylePr w:type="swCell">
      <w:tblPr/>
      <w:tcPr>
        <w:tcBorders>
          <w:top w:val="single" w:sz="4" w:space="0" w:color="7C7C7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  <w:tblStylePr w:type="neCell">
      <w:tblPr/>
      <w:tcPr>
        <w:tcBorders>
          <w:bottom w:val="single" w:sz="4" w:space="0" w:color="EF1D1D" w:themeColor="accent2" w:themeTint="99"/>
        </w:tcBorders>
      </w:tcPr>
    </w:tblStylePr>
    <w:tblStylePr w:type="nwCell">
      <w:tblPr/>
      <w:tcPr>
        <w:tcBorders>
          <w:bottom w:val="single" w:sz="4" w:space="0" w:color="EF1D1D" w:themeColor="accent2" w:themeTint="99"/>
        </w:tcBorders>
      </w:tcPr>
    </w:tblStylePr>
    <w:tblStylePr w:type="seCell">
      <w:tblPr/>
      <w:tcPr>
        <w:tcBorders>
          <w:top w:val="single" w:sz="4" w:space="0" w:color="EF1D1D" w:themeColor="accent2" w:themeTint="99"/>
        </w:tcBorders>
      </w:tcPr>
    </w:tblStylePr>
    <w:tblStylePr w:type="swCell">
      <w:tblPr/>
      <w:tcPr>
        <w:tcBorders>
          <w:top w:val="single" w:sz="4" w:space="0" w:color="EF1D1D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  <w:tblStylePr w:type="neCell">
      <w:tblPr/>
      <w:tcPr>
        <w:tcBorders>
          <w:bottom w:val="single" w:sz="4" w:space="0" w:color="EEEEEE" w:themeColor="accent3" w:themeTint="99"/>
        </w:tcBorders>
      </w:tcPr>
    </w:tblStylePr>
    <w:tblStylePr w:type="nwCell">
      <w:tblPr/>
      <w:tcPr>
        <w:tcBorders>
          <w:bottom w:val="single" w:sz="4" w:space="0" w:color="EEEEEE" w:themeColor="accent3" w:themeTint="99"/>
        </w:tcBorders>
      </w:tcPr>
    </w:tblStylePr>
    <w:tblStylePr w:type="seCell">
      <w:tblPr/>
      <w:tcPr>
        <w:tcBorders>
          <w:top w:val="single" w:sz="4" w:space="0" w:color="EEEEEE" w:themeColor="accent3" w:themeTint="99"/>
        </w:tcBorders>
      </w:tcPr>
    </w:tblStylePr>
    <w:tblStylePr w:type="swCell">
      <w:tblPr/>
      <w:tcPr>
        <w:tcBorders>
          <w:top w:val="single" w:sz="4" w:space="0" w:color="EEEEE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  <w:tblStylePr w:type="neCell">
      <w:tblPr/>
      <w:tcPr>
        <w:tcBorders>
          <w:bottom w:val="single" w:sz="4" w:space="0" w:color="8D8D8D" w:themeColor="accent4" w:themeTint="99"/>
        </w:tcBorders>
      </w:tcPr>
    </w:tblStylePr>
    <w:tblStylePr w:type="nwCell">
      <w:tblPr/>
      <w:tcPr>
        <w:tcBorders>
          <w:bottom w:val="single" w:sz="4" w:space="0" w:color="8D8D8D" w:themeColor="accent4" w:themeTint="99"/>
        </w:tcBorders>
      </w:tcPr>
    </w:tblStylePr>
    <w:tblStylePr w:type="seCell">
      <w:tblPr/>
      <w:tcPr>
        <w:tcBorders>
          <w:top w:val="single" w:sz="4" w:space="0" w:color="8D8D8D" w:themeColor="accent4" w:themeTint="99"/>
        </w:tcBorders>
      </w:tcPr>
    </w:tblStylePr>
    <w:tblStylePr w:type="swCell">
      <w:tblPr/>
      <w:tcPr>
        <w:tcBorders>
          <w:top w:val="single" w:sz="4" w:space="0" w:color="8D8D8D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  <w:tblStylePr w:type="neCell">
      <w:tblPr/>
      <w:tcPr>
        <w:tcBorders>
          <w:bottom w:val="single" w:sz="4" w:space="0" w:color="EEE1E2" w:themeColor="accent5" w:themeTint="99"/>
        </w:tcBorders>
      </w:tcPr>
    </w:tblStylePr>
    <w:tblStylePr w:type="nwCell">
      <w:tblPr/>
      <w:tcPr>
        <w:tcBorders>
          <w:bottom w:val="single" w:sz="4" w:space="0" w:color="EEE1E2" w:themeColor="accent5" w:themeTint="99"/>
        </w:tcBorders>
      </w:tcPr>
    </w:tblStylePr>
    <w:tblStylePr w:type="seCell">
      <w:tblPr/>
      <w:tcPr>
        <w:tcBorders>
          <w:top w:val="single" w:sz="4" w:space="0" w:color="EEE1E2" w:themeColor="accent5" w:themeTint="99"/>
        </w:tcBorders>
      </w:tcPr>
    </w:tblStylePr>
    <w:tblStylePr w:type="swCell">
      <w:tblPr/>
      <w:tcPr>
        <w:tcBorders>
          <w:top w:val="single" w:sz="4" w:space="0" w:color="EEE1E2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72222"/>
    <w:rPr>
      <w:rFonts w:asciiTheme="majorHAnsi" w:eastAsiaTheme="majorEastAsia" w:hAnsiTheme="majorHAnsi" w:cstheme="majorBidi"/>
      <w:color w:val="121212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222"/>
    <w:rPr>
      <w:rFonts w:asciiTheme="majorHAnsi" w:eastAsiaTheme="majorEastAsia" w:hAnsiTheme="majorHAnsi" w:cstheme="majorBidi"/>
      <w:i/>
      <w:iCs/>
      <w:color w:val="1C1C1C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222"/>
    <w:rPr>
      <w:rFonts w:asciiTheme="majorHAnsi" w:eastAsiaTheme="majorEastAsia" w:hAnsiTheme="majorHAnsi" w:cstheme="majorBidi"/>
      <w:color w:val="1C1C1C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222"/>
    <w:rPr>
      <w:rFonts w:asciiTheme="majorHAnsi" w:eastAsiaTheme="majorEastAsia" w:hAnsiTheme="majorHAnsi" w:cstheme="majorBidi"/>
      <w:color w:val="121212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222"/>
    <w:rPr>
      <w:rFonts w:asciiTheme="majorHAnsi" w:eastAsiaTheme="majorEastAsia" w:hAnsiTheme="majorHAnsi" w:cstheme="majorBidi"/>
      <w:i/>
      <w:iCs/>
      <w:color w:val="121212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HTMLAcronym">
    <w:name w:val="HTML Acronym"/>
    <w:basedOn w:val="DefaultParagraphFont"/>
    <w:uiPriority w:val="99"/>
    <w:semiHidden/>
    <w:unhideWhenUsed/>
    <w:rsid w:val="00572222"/>
    <w:rPr>
      <w:sz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7222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Cite">
    <w:name w:val="HTML Cit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Code">
    <w:name w:val="HTML Code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Keyboard">
    <w:name w:val="HTML Keyboard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2222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Sample">
    <w:name w:val="HTML Sample"/>
    <w:basedOn w:val="DefaultParagraphFont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0F51EC"/>
    <w:rPr>
      <w:color w:val="202020" w:themeColor="accent4" w:themeShade="80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0F51EC"/>
    <w:rPr>
      <w:i/>
      <w:iCs/>
      <w:color w:val="1C1C1C" w:themeColor="accent1" w:themeShade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F51EC"/>
    <w:pPr>
      <w:pBdr>
        <w:top w:val="single" w:sz="4" w:space="10" w:color="262626" w:themeColor="accent1"/>
        <w:bottom w:val="single" w:sz="4" w:space="10" w:color="262626" w:themeColor="accent1"/>
      </w:pBdr>
      <w:spacing w:before="360" w:after="360"/>
      <w:ind w:left="864" w:right="864"/>
      <w:jc w:val="center"/>
    </w:pPr>
    <w:rPr>
      <w:i/>
      <w:iCs/>
      <w:color w:val="1C1C1C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51EC"/>
    <w:rPr>
      <w:i/>
      <w:iCs/>
      <w:color w:val="1C1C1C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0F51EC"/>
    <w:rPr>
      <w:b/>
      <w:bCs/>
      <w:caps w:val="0"/>
      <w:smallCaps/>
      <w:color w:val="1C1C1C" w:themeColor="accent1" w:themeShade="BF"/>
      <w:spacing w:val="5"/>
      <w:sz w:val="22"/>
    </w:rPr>
  </w:style>
  <w:style w:type="table" w:styleId="LightGrid">
    <w:name w:val="Light Grid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  <w:insideH w:val="single" w:sz="8" w:space="0" w:color="262626" w:themeColor="accent1"/>
        <w:insideV w:val="single" w:sz="8" w:space="0" w:color="26262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18" w:space="0" w:color="262626" w:themeColor="accent1"/>
          <w:right w:val="single" w:sz="8" w:space="0" w:color="262626" w:themeColor="accent1"/>
          <w:insideH w:val="nil"/>
          <w:insideV w:val="single" w:sz="8" w:space="0" w:color="26262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  <w:insideH w:val="nil"/>
          <w:insideV w:val="single" w:sz="8" w:space="0" w:color="26262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  <w:tblStylePr w:type="band1Vert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  <w:shd w:val="clear" w:color="auto" w:fill="C9C9C9" w:themeFill="accent1" w:themeFillTint="3F"/>
      </w:tcPr>
    </w:tblStylePr>
    <w:tblStylePr w:type="band1Horz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  <w:insideV w:val="single" w:sz="8" w:space="0" w:color="262626" w:themeColor="accent1"/>
        </w:tcBorders>
        <w:shd w:val="clear" w:color="auto" w:fill="C9C9C9" w:themeFill="accent1" w:themeFillTint="3F"/>
      </w:tcPr>
    </w:tblStylePr>
    <w:tblStylePr w:type="band2Horz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  <w:insideV w:val="single" w:sz="8" w:space="0" w:color="26262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  <w:insideH w:val="single" w:sz="8" w:space="0" w:color="650707" w:themeColor="accent2"/>
        <w:insideV w:val="single" w:sz="8" w:space="0" w:color="65070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18" w:space="0" w:color="650707" w:themeColor="accent2"/>
          <w:right w:val="single" w:sz="8" w:space="0" w:color="650707" w:themeColor="accent2"/>
          <w:insideH w:val="nil"/>
          <w:insideV w:val="single" w:sz="8" w:space="0" w:color="65070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  <w:insideH w:val="nil"/>
          <w:insideV w:val="single" w:sz="8" w:space="0" w:color="65070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  <w:tblStylePr w:type="band1Vert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  <w:shd w:val="clear" w:color="auto" w:fill="F8A2A2" w:themeFill="accent2" w:themeFillTint="3F"/>
      </w:tcPr>
    </w:tblStylePr>
    <w:tblStylePr w:type="band1Horz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  <w:insideV w:val="single" w:sz="8" w:space="0" w:color="650707" w:themeColor="accent2"/>
        </w:tcBorders>
        <w:shd w:val="clear" w:color="auto" w:fill="F8A2A2" w:themeFill="accent2" w:themeFillTint="3F"/>
      </w:tcPr>
    </w:tblStylePr>
    <w:tblStylePr w:type="band2Horz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  <w:insideV w:val="single" w:sz="8" w:space="0" w:color="65070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  <w:insideH w:val="single" w:sz="8" w:space="0" w:color="E3E3E3" w:themeColor="accent3"/>
        <w:insideV w:val="single" w:sz="8" w:space="0" w:color="E3E3E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18" w:space="0" w:color="E3E3E3" w:themeColor="accent3"/>
          <w:right w:val="single" w:sz="8" w:space="0" w:color="E3E3E3" w:themeColor="accent3"/>
          <w:insideH w:val="nil"/>
          <w:insideV w:val="single" w:sz="8" w:space="0" w:color="E3E3E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  <w:insideH w:val="nil"/>
          <w:insideV w:val="single" w:sz="8" w:space="0" w:color="E3E3E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  <w:tblStylePr w:type="band1Vert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  <w:shd w:val="clear" w:color="auto" w:fill="F8F8F8" w:themeFill="accent3" w:themeFillTint="3F"/>
      </w:tcPr>
    </w:tblStylePr>
    <w:tblStylePr w:type="band1Horz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  <w:insideV w:val="single" w:sz="8" w:space="0" w:color="E3E3E3" w:themeColor="accent3"/>
        </w:tcBorders>
        <w:shd w:val="clear" w:color="auto" w:fill="F8F8F8" w:themeFill="accent3" w:themeFillTint="3F"/>
      </w:tcPr>
    </w:tblStylePr>
    <w:tblStylePr w:type="band2Horz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  <w:insideV w:val="single" w:sz="8" w:space="0" w:color="E3E3E3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  <w:insideH w:val="single" w:sz="8" w:space="0" w:color="414141" w:themeColor="accent4"/>
        <w:insideV w:val="single" w:sz="8" w:space="0" w:color="41414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18" w:space="0" w:color="414141" w:themeColor="accent4"/>
          <w:right w:val="single" w:sz="8" w:space="0" w:color="414141" w:themeColor="accent4"/>
          <w:insideH w:val="nil"/>
          <w:insideV w:val="single" w:sz="8" w:space="0" w:color="41414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  <w:insideH w:val="nil"/>
          <w:insideV w:val="single" w:sz="8" w:space="0" w:color="41414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  <w:tblStylePr w:type="band1Vert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  <w:shd w:val="clear" w:color="auto" w:fill="D0D0D0" w:themeFill="accent4" w:themeFillTint="3F"/>
      </w:tcPr>
    </w:tblStylePr>
    <w:tblStylePr w:type="band1Horz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  <w:insideV w:val="single" w:sz="8" w:space="0" w:color="414141" w:themeColor="accent4"/>
        </w:tcBorders>
        <w:shd w:val="clear" w:color="auto" w:fill="D0D0D0" w:themeFill="accent4" w:themeFillTint="3F"/>
      </w:tcPr>
    </w:tblStylePr>
    <w:tblStylePr w:type="band2Horz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  <w:insideV w:val="single" w:sz="8" w:space="0" w:color="414141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  <w:insideH w:val="single" w:sz="8" w:space="0" w:color="E4CED0" w:themeColor="accent5"/>
        <w:insideV w:val="single" w:sz="8" w:space="0" w:color="E4CED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18" w:space="0" w:color="E4CED0" w:themeColor="accent5"/>
          <w:right w:val="single" w:sz="8" w:space="0" w:color="E4CED0" w:themeColor="accent5"/>
          <w:insideH w:val="nil"/>
          <w:insideV w:val="single" w:sz="8" w:space="0" w:color="E4CED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  <w:insideH w:val="nil"/>
          <w:insideV w:val="single" w:sz="8" w:space="0" w:color="E4CED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  <w:tblStylePr w:type="band1Vert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  <w:shd w:val="clear" w:color="auto" w:fill="F8F2F3" w:themeFill="accent5" w:themeFillTint="3F"/>
      </w:tcPr>
    </w:tblStylePr>
    <w:tblStylePr w:type="band1Horz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  <w:insideV w:val="single" w:sz="8" w:space="0" w:color="E4CED0" w:themeColor="accent5"/>
        </w:tcBorders>
        <w:shd w:val="clear" w:color="auto" w:fill="F8F2F3" w:themeFill="accent5" w:themeFillTint="3F"/>
      </w:tcPr>
    </w:tblStylePr>
    <w:tblStylePr w:type="band2Horz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  <w:insideV w:val="single" w:sz="8" w:space="0" w:color="E4CED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1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  <w:shd w:val="clear" w:color="auto" w:fill="FFFFFF" w:themeFill="accent6" w:themeFillTint="3F"/>
      </w:tcPr>
    </w:tblStylePr>
    <w:tblStylePr w:type="band2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62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  <w:tblStylePr w:type="band1Horz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070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  <w:tblStylePr w:type="band1Horz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E3E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  <w:tblStylePr w:type="band1Horz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141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  <w:tblStylePr w:type="band1Horz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CED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  <w:tblStylePr w:type="band1Horz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8" w:space="0" w:color="262626" w:themeColor="accent1"/>
        <w:bottom w:val="single" w:sz="8" w:space="0" w:color="26262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626" w:themeColor="accent1"/>
          <w:left w:val="nil"/>
          <w:bottom w:val="single" w:sz="8" w:space="0" w:color="26262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626" w:themeColor="accent1"/>
          <w:left w:val="nil"/>
          <w:bottom w:val="single" w:sz="8" w:space="0" w:color="26262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8" w:space="0" w:color="650707" w:themeColor="accent2"/>
        <w:bottom w:val="single" w:sz="8" w:space="0" w:color="65070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0707" w:themeColor="accent2"/>
          <w:left w:val="nil"/>
          <w:bottom w:val="single" w:sz="8" w:space="0" w:color="65070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0707" w:themeColor="accent2"/>
          <w:left w:val="nil"/>
          <w:bottom w:val="single" w:sz="8" w:space="0" w:color="65070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8" w:space="0" w:color="E3E3E3" w:themeColor="accent3"/>
        <w:bottom w:val="single" w:sz="8" w:space="0" w:color="E3E3E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E3E3" w:themeColor="accent3"/>
          <w:left w:val="nil"/>
          <w:bottom w:val="single" w:sz="8" w:space="0" w:color="E3E3E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E3E3" w:themeColor="accent3"/>
          <w:left w:val="nil"/>
          <w:bottom w:val="single" w:sz="8" w:space="0" w:color="E3E3E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8" w:space="0" w:color="414141" w:themeColor="accent4"/>
        <w:bottom w:val="single" w:sz="8" w:space="0" w:color="41414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4141" w:themeColor="accent4"/>
          <w:left w:val="nil"/>
          <w:bottom w:val="single" w:sz="8" w:space="0" w:color="41414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4141" w:themeColor="accent4"/>
          <w:left w:val="nil"/>
          <w:bottom w:val="single" w:sz="8" w:space="0" w:color="41414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8" w:space="0" w:color="E4CED0" w:themeColor="accent5"/>
        <w:bottom w:val="single" w:sz="8" w:space="0" w:color="E4CED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CED0" w:themeColor="accent5"/>
          <w:left w:val="nil"/>
          <w:bottom w:val="single" w:sz="8" w:space="0" w:color="E4CED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CED0" w:themeColor="accent5"/>
          <w:left w:val="nil"/>
          <w:bottom w:val="single" w:sz="8" w:space="0" w:color="E4CED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72222"/>
    <w:rPr>
      <w:sz w:val="22"/>
    </w:rPr>
  </w:style>
  <w:style w:type="paragraph" w:styleId="List">
    <w:name w:val="List"/>
    <w:basedOn w:val="Normal"/>
    <w:uiPriority w:val="99"/>
    <w:semiHidden/>
    <w:unhideWhenUsed/>
    <w:rsid w:val="0057222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7222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7222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7222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7222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7222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7222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572222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7C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1D1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EEE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8D8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2">
    <w:name w:val="List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bottom w:val="single" w:sz="4" w:space="0" w:color="7C7C7C" w:themeColor="accent1" w:themeTint="99"/>
        <w:insideH w:val="single" w:sz="4" w:space="0" w:color="7C7C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bottom w:val="single" w:sz="4" w:space="0" w:color="EF1D1D" w:themeColor="accent2" w:themeTint="99"/>
        <w:insideH w:val="single" w:sz="4" w:space="0" w:color="EF1D1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bottom w:val="single" w:sz="4" w:space="0" w:color="EEEEEE" w:themeColor="accent3" w:themeTint="99"/>
        <w:insideH w:val="single" w:sz="4" w:space="0" w:color="EEEEE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bottom w:val="single" w:sz="4" w:space="0" w:color="8D8D8D" w:themeColor="accent4" w:themeTint="99"/>
        <w:insideH w:val="single" w:sz="4" w:space="0" w:color="8D8D8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bottom w:val="single" w:sz="4" w:space="0" w:color="EEE1E2" w:themeColor="accent5" w:themeTint="99"/>
        <w:insideH w:val="single" w:sz="4" w:space="0" w:color="EEE1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bottom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3">
    <w:name w:val="List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262626" w:themeColor="accent1"/>
        <w:left w:val="single" w:sz="4" w:space="0" w:color="262626" w:themeColor="accent1"/>
        <w:bottom w:val="single" w:sz="4" w:space="0" w:color="262626" w:themeColor="accent1"/>
        <w:right w:val="single" w:sz="4" w:space="0" w:color="26262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626" w:themeFill="accent1"/>
      </w:tcPr>
    </w:tblStylePr>
    <w:tblStylePr w:type="lastRow">
      <w:rPr>
        <w:b/>
        <w:bCs/>
      </w:rPr>
      <w:tblPr/>
      <w:tcPr>
        <w:tcBorders>
          <w:top w:val="double" w:sz="4" w:space="0" w:color="26262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626" w:themeColor="accent1"/>
          <w:right w:val="single" w:sz="4" w:space="0" w:color="262626" w:themeColor="accent1"/>
        </w:tcBorders>
      </w:tcPr>
    </w:tblStylePr>
    <w:tblStylePr w:type="band1Horz">
      <w:tblPr/>
      <w:tcPr>
        <w:tcBorders>
          <w:top w:val="single" w:sz="4" w:space="0" w:color="262626" w:themeColor="accent1"/>
          <w:bottom w:val="single" w:sz="4" w:space="0" w:color="26262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626" w:themeColor="accent1"/>
          <w:left w:val="nil"/>
        </w:tcBorders>
      </w:tcPr>
    </w:tblStylePr>
    <w:tblStylePr w:type="swCell">
      <w:tblPr/>
      <w:tcPr>
        <w:tcBorders>
          <w:top w:val="double" w:sz="4" w:space="0" w:color="26262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50707" w:themeColor="accent2"/>
        <w:left w:val="single" w:sz="4" w:space="0" w:color="650707" w:themeColor="accent2"/>
        <w:bottom w:val="single" w:sz="4" w:space="0" w:color="650707" w:themeColor="accent2"/>
        <w:right w:val="single" w:sz="4" w:space="0" w:color="65070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0707" w:themeFill="accent2"/>
      </w:tcPr>
    </w:tblStylePr>
    <w:tblStylePr w:type="lastRow">
      <w:rPr>
        <w:b/>
        <w:bCs/>
      </w:rPr>
      <w:tblPr/>
      <w:tcPr>
        <w:tcBorders>
          <w:top w:val="double" w:sz="4" w:space="0" w:color="65070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0707" w:themeColor="accent2"/>
          <w:right w:val="single" w:sz="4" w:space="0" w:color="650707" w:themeColor="accent2"/>
        </w:tcBorders>
      </w:tcPr>
    </w:tblStylePr>
    <w:tblStylePr w:type="band1Horz">
      <w:tblPr/>
      <w:tcPr>
        <w:tcBorders>
          <w:top w:val="single" w:sz="4" w:space="0" w:color="650707" w:themeColor="accent2"/>
          <w:bottom w:val="single" w:sz="4" w:space="0" w:color="65070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0707" w:themeColor="accent2"/>
          <w:left w:val="nil"/>
        </w:tcBorders>
      </w:tcPr>
    </w:tblStylePr>
    <w:tblStylePr w:type="swCell">
      <w:tblPr/>
      <w:tcPr>
        <w:tcBorders>
          <w:top w:val="double" w:sz="4" w:space="0" w:color="65070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3E3E3" w:themeColor="accent3"/>
        <w:left w:val="single" w:sz="4" w:space="0" w:color="E3E3E3" w:themeColor="accent3"/>
        <w:bottom w:val="single" w:sz="4" w:space="0" w:color="E3E3E3" w:themeColor="accent3"/>
        <w:right w:val="single" w:sz="4" w:space="0" w:color="E3E3E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E3E3" w:themeFill="accent3"/>
      </w:tcPr>
    </w:tblStylePr>
    <w:tblStylePr w:type="lastRow">
      <w:rPr>
        <w:b/>
        <w:bCs/>
      </w:rPr>
      <w:tblPr/>
      <w:tcPr>
        <w:tcBorders>
          <w:top w:val="double" w:sz="4" w:space="0" w:color="E3E3E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E3E3" w:themeColor="accent3"/>
          <w:right w:val="single" w:sz="4" w:space="0" w:color="E3E3E3" w:themeColor="accent3"/>
        </w:tcBorders>
      </w:tcPr>
    </w:tblStylePr>
    <w:tblStylePr w:type="band1Horz">
      <w:tblPr/>
      <w:tcPr>
        <w:tcBorders>
          <w:top w:val="single" w:sz="4" w:space="0" w:color="E3E3E3" w:themeColor="accent3"/>
          <w:bottom w:val="single" w:sz="4" w:space="0" w:color="E3E3E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E3E3" w:themeColor="accent3"/>
          <w:left w:val="nil"/>
        </w:tcBorders>
      </w:tcPr>
    </w:tblStylePr>
    <w:tblStylePr w:type="swCell">
      <w:tblPr/>
      <w:tcPr>
        <w:tcBorders>
          <w:top w:val="double" w:sz="4" w:space="0" w:color="E3E3E3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14141" w:themeColor="accent4"/>
        <w:left w:val="single" w:sz="4" w:space="0" w:color="414141" w:themeColor="accent4"/>
        <w:bottom w:val="single" w:sz="4" w:space="0" w:color="414141" w:themeColor="accent4"/>
        <w:right w:val="single" w:sz="4" w:space="0" w:color="41414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14141" w:themeFill="accent4"/>
      </w:tcPr>
    </w:tblStylePr>
    <w:tblStylePr w:type="lastRow">
      <w:rPr>
        <w:b/>
        <w:bCs/>
      </w:rPr>
      <w:tblPr/>
      <w:tcPr>
        <w:tcBorders>
          <w:top w:val="double" w:sz="4" w:space="0" w:color="41414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14141" w:themeColor="accent4"/>
          <w:right w:val="single" w:sz="4" w:space="0" w:color="414141" w:themeColor="accent4"/>
        </w:tcBorders>
      </w:tcPr>
    </w:tblStylePr>
    <w:tblStylePr w:type="band1Horz">
      <w:tblPr/>
      <w:tcPr>
        <w:tcBorders>
          <w:top w:val="single" w:sz="4" w:space="0" w:color="414141" w:themeColor="accent4"/>
          <w:bottom w:val="single" w:sz="4" w:space="0" w:color="41414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14141" w:themeColor="accent4"/>
          <w:left w:val="nil"/>
        </w:tcBorders>
      </w:tcPr>
    </w:tblStylePr>
    <w:tblStylePr w:type="swCell">
      <w:tblPr/>
      <w:tcPr>
        <w:tcBorders>
          <w:top w:val="double" w:sz="4" w:space="0" w:color="414141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4CED0" w:themeColor="accent5"/>
        <w:left w:val="single" w:sz="4" w:space="0" w:color="E4CED0" w:themeColor="accent5"/>
        <w:bottom w:val="single" w:sz="4" w:space="0" w:color="E4CED0" w:themeColor="accent5"/>
        <w:right w:val="single" w:sz="4" w:space="0" w:color="E4CED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CED0" w:themeFill="accent5"/>
      </w:tcPr>
    </w:tblStylePr>
    <w:tblStylePr w:type="lastRow">
      <w:rPr>
        <w:b/>
        <w:bCs/>
      </w:rPr>
      <w:tblPr/>
      <w:tcPr>
        <w:tcBorders>
          <w:top w:val="double" w:sz="4" w:space="0" w:color="E4CED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CED0" w:themeColor="accent5"/>
          <w:right w:val="single" w:sz="4" w:space="0" w:color="E4CED0" w:themeColor="accent5"/>
        </w:tcBorders>
      </w:tcPr>
    </w:tblStylePr>
    <w:tblStylePr w:type="band1Horz">
      <w:tblPr/>
      <w:tcPr>
        <w:tcBorders>
          <w:top w:val="single" w:sz="4" w:space="0" w:color="E4CED0" w:themeColor="accent5"/>
          <w:bottom w:val="single" w:sz="4" w:space="0" w:color="E4CED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CED0" w:themeColor="accent5"/>
          <w:left w:val="nil"/>
        </w:tcBorders>
      </w:tcPr>
    </w:tblStylePr>
    <w:tblStylePr w:type="swCell">
      <w:tblPr/>
      <w:tcPr>
        <w:tcBorders>
          <w:top w:val="double" w:sz="4" w:space="0" w:color="E4CED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6"/>
          <w:right w:val="single" w:sz="4" w:space="0" w:color="FFFFFF" w:themeColor="accent6"/>
        </w:tcBorders>
      </w:tcPr>
    </w:tblStylePr>
    <w:tblStylePr w:type="band1Horz">
      <w:tblPr/>
      <w:tcPr>
        <w:tcBorders>
          <w:top w:val="single" w:sz="4" w:space="0" w:color="FFFFFF" w:themeColor="accent6"/>
          <w:bottom w:val="single" w:sz="4" w:space="0" w:color="FFFF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6"/>
          <w:left w:val="nil"/>
        </w:tcBorders>
      </w:tcPr>
    </w:tblStylePr>
    <w:tblStylePr w:type="swCell">
      <w:tblPr/>
      <w:tcPr>
        <w:tcBorders>
          <w:top w:val="double" w:sz="4" w:space="0" w:color="FFFFFF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626" w:themeColor="accent1"/>
          <w:left w:val="single" w:sz="4" w:space="0" w:color="262626" w:themeColor="accent1"/>
          <w:bottom w:val="single" w:sz="4" w:space="0" w:color="262626" w:themeColor="accent1"/>
          <w:right w:val="single" w:sz="4" w:space="0" w:color="262626" w:themeColor="accent1"/>
          <w:insideH w:val="nil"/>
        </w:tcBorders>
        <w:shd w:val="clear" w:color="auto" w:fill="262626" w:themeFill="accent1"/>
      </w:tcPr>
    </w:tblStylePr>
    <w:tblStylePr w:type="lastRow">
      <w:rPr>
        <w:b/>
        <w:bCs/>
      </w:rPr>
      <w:tblPr/>
      <w:tcPr>
        <w:tcBorders>
          <w:top w:val="double" w:sz="4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0707" w:themeColor="accent2"/>
          <w:left w:val="single" w:sz="4" w:space="0" w:color="650707" w:themeColor="accent2"/>
          <w:bottom w:val="single" w:sz="4" w:space="0" w:color="650707" w:themeColor="accent2"/>
          <w:right w:val="single" w:sz="4" w:space="0" w:color="650707" w:themeColor="accent2"/>
          <w:insideH w:val="nil"/>
        </w:tcBorders>
        <w:shd w:val="clear" w:color="auto" w:fill="650707" w:themeFill="accent2"/>
      </w:tcPr>
    </w:tblStylePr>
    <w:tblStylePr w:type="lastRow">
      <w:rPr>
        <w:b/>
        <w:bCs/>
      </w:rPr>
      <w:tblPr/>
      <w:tcPr>
        <w:tcBorders>
          <w:top w:val="double" w:sz="4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E3E3" w:themeColor="accent3"/>
          <w:left w:val="single" w:sz="4" w:space="0" w:color="E3E3E3" w:themeColor="accent3"/>
          <w:bottom w:val="single" w:sz="4" w:space="0" w:color="E3E3E3" w:themeColor="accent3"/>
          <w:right w:val="single" w:sz="4" w:space="0" w:color="E3E3E3" w:themeColor="accent3"/>
          <w:insideH w:val="nil"/>
        </w:tcBorders>
        <w:shd w:val="clear" w:color="auto" w:fill="E3E3E3" w:themeFill="accent3"/>
      </w:tcPr>
    </w:tblStylePr>
    <w:tblStylePr w:type="lastRow">
      <w:rPr>
        <w:b/>
        <w:bCs/>
      </w:rPr>
      <w:tblPr/>
      <w:tcPr>
        <w:tcBorders>
          <w:top w:val="double" w:sz="4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4141" w:themeColor="accent4"/>
          <w:left w:val="single" w:sz="4" w:space="0" w:color="414141" w:themeColor="accent4"/>
          <w:bottom w:val="single" w:sz="4" w:space="0" w:color="414141" w:themeColor="accent4"/>
          <w:right w:val="single" w:sz="4" w:space="0" w:color="414141" w:themeColor="accent4"/>
          <w:insideH w:val="nil"/>
        </w:tcBorders>
        <w:shd w:val="clear" w:color="auto" w:fill="414141" w:themeFill="accent4"/>
      </w:tcPr>
    </w:tblStylePr>
    <w:tblStylePr w:type="lastRow">
      <w:rPr>
        <w:b/>
        <w:bCs/>
      </w:rPr>
      <w:tblPr/>
      <w:tcPr>
        <w:tcBorders>
          <w:top w:val="double" w:sz="4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CED0" w:themeColor="accent5"/>
          <w:left w:val="single" w:sz="4" w:space="0" w:color="E4CED0" w:themeColor="accent5"/>
          <w:bottom w:val="single" w:sz="4" w:space="0" w:color="E4CED0" w:themeColor="accent5"/>
          <w:right w:val="single" w:sz="4" w:space="0" w:color="E4CED0" w:themeColor="accent5"/>
          <w:insideH w:val="nil"/>
        </w:tcBorders>
        <w:shd w:val="clear" w:color="auto" w:fill="E4CED0" w:themeFill="accent5"/>
      </w:tcPr>
    </w:tblStylePr>
    <w:tblStylePr w:type="lastRow">
      <w:rPr>
        <w:b/>
        <w:bCs/>
      </w:rPr>
      <w:tblPr/>
      <w:tcPr>
        <w:tcBorders>
          <w:top w:val="double" w:sz="4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2626" w:themeColor="accent1"/>
        <w:left w:val="single" w:sz="24" w:space="0" w:color="262626" w:themeColor="accent1"/>
        <w:bottom w:val="single" w:sz="24" w:space="0" w:color="262626" w:themeColor="accent1"/>
        <w:right w:val="single" w:sz="24" w:space="0" w:color="262626" w:themeColor="accent1"/>
      </w:tblBorders>
    </w:tblPr>
    <w:tcPr>
      <w:shd w:val="clear" w:color="auto" w:fill="26262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0707" w:themeColor="accent2"/>
        <w:left w:val="single" w:sz="24" w:space="0" w:color="650707" w:themeColor="accent2"/>
        <w:bottom w:val="single" w:sz="24" w:space="0" w:color="650707" w:themeColor="accent2"/>
        <w:right w:val="single" w:sz="24" w:space="0" w:color="650707" w:themeColor="accent2"/>
      </w:tblBorders>
    </w:tblPr>
    <w:tcPr>
      <w:shd w:val="clear" w:color="auto" w:fill="65070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E3E3" w:themeColor="accent3"/>
        <w:left w:val="single" w:sz="24" w:space="0" w:color="E3E3E3" w:themeColor="accent3"/>
        <w:bottom w:val="single" w:sz="24" w:space="0" w:color="E3E3E3" w:themeColor="accent3"/>
        <w:right w:val="single" w:sz="24" w:space="0" w:color="E3E3E3" w:themeColor="accent3"/>
      </w:tblBorders>
    </w:tblPr>
    <w:tcPr>
      <w:shd w:val="clear" w:color="auto" w:fill="E3E3E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14141" w:themeColor="accent4"/>
        <w:left w:val="single" w:sz="24" w:space="0" w:color="414141" w:themeColor="accent4"/>
        <w:bottom w:val="single" w:sz="24" w:space="0" w:color="414141" w:themeColor="accent4"/>
        <w:right w:val="single" w:sz="24" w:space="0" w:color="414141" w:themeColor="accent4"/>
      </w:tblBorders>
    </w:tblPr>
    <w:tcPr>
      <w:shd w:val="clear" w:color="auto" w:fill="41414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CED0" w:themeColor="accent5"/>
        <w:left w:val="single" w:sz="24" w:space="0" w:color="E4CED0" w:themeColor="accent5"/>
        <w:bottom w:val="single" w:sz="24" w:space="0" w:color="E4CED0" w:themeColor="accent5"/>
        <w:right w:val="single" w:sz="24" w:space="0" w:color="E4CED0" w:themeColor="accent5"/>
      </w:tblBorders>
    </w:tblPr>
    <w:tcPr>
      <w:shd w:val="clear" w:color="auto" w:fill="E4CED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4" w:space="0" w:color="262626" w:themeColor="accent1"/>
        <w:bottom w:val="single" w:sz="4" w:space="0" w:color="26262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62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4" w:space="0" w:color="650707" w:themeColor="accent2"/>
        <w:bottom w:val="single" w:sz="4" w:space="0" w:color="65070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5070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4" w:space="0" w:color="E3E3E3" w:themeColor="accent3"/>
        <w:bottom w:val="single" w:sz="4" w:space="0" w:color="E3E3E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3E3E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4" w:space="0" w:color="414141" w:themeColor="accent4"/>
        <w:bottom w:val="single" w:sz="4" w:space="0" w:color="41414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1414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4" w:space="0" w:color="E4CED0" w:themeColor="accent5"/>
        <w:bottom w:val="single" w:sz="4" w:space="0" w:color="E4CED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4CED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/>
        <w:bottom w:val="single" w:sz="4" w:space="0" w:color="FFFF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62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62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62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62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070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070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070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070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E3E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E3E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E3E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E3E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1414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1414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1414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1414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CED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CED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CED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CED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MediumGrid1">
    <w:name w:val="Medium Grid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C5C5C" w:themeColor="accent1" w:themeTint="BF"/>
        <w:left w:val="single" w:sz="8" w:space="0" w:color="5C5C5C" w:themeColor="accent1" w:themeTint="BF"/>
        <w:bottom w:val="single" w:sz="8" w:space="0" w:color="5C5C5C" w:themeColor="accent1" w:themeTint="BF"/>
        <w:right w:val="single" w:sz="8" w:space="0" w:color="5C5C5C" w:themeColor="accent1" w:themeTint="BF"/>
        <w:insideH w:val="single" w:sz="8" w:space="0" w:color="5C5C5C" w:themeColor="accent1" w:themeTint="BF"/>
        <w:insideV w:val="single" w:sz="8" w:space="0" w:color="5C5C5C" w:themeColor="accent1" w:themeTint="BF"/>
      </w:tblBorders>
    </w:tblPr>
    <w:tcPr>
      <w:shd w:val="clear" w:color="auto" w:fill="C9C9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5C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9292" w:themeFill="accent1" w:themeFillTint="7F"/>
      </w:tcPr>
    </w:tblStylePr>
    <w:tblStylePr w:type="band1Horz">
      <w:tblPr/>
      <w:tcPr>
        <w:shd w:val="clear" w:color="auto" w:fill="929292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0D0D" w:themeColor="accent2" w:themeTint="BF"/>
        <w:left w:val="single" w:sz="8" w:space="0" w:color="C30D0D" w:themeColor="accent2" w:themeTint="BF"/>
        <w:bottom w:val="single" w:sz="8" w:space="0" w:color="C30D0D" w:themeColor="accent2" w:themeTint="BF"/>
        <w:right w:val="single" w:sz="8" w:space="0" w:color="C30D0D" w:themeColor="accent2" w:themeTint="BF"/>
        <w:insideH w:val="single" w:sz="8" w:space="0" w:color="C30D0D" w:themeColor="accent2" w:themeTint="BF"/>
        <w:insideV w:val="single" w:sz="8" w:space="0" w:color="C30D0D" w:themeColor="accent2" w:themeTint="BF"/>
      </w:tblBorders>
    </w:tblPr>
    <w:tcPr>
      <w:shd w:val="clear" w:color="auto" w:fill="F8A2A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30D0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4343" w:themeFill="accent2" w:themeFillTint="7F"/>
      </w:tcPr>
    </w:tblStylePr>
    <w:tblStylePr w:type="band1Horz">
      <w:tblPr/>
      <w:tcPr>
        <w:shd w:val="clear" w:color="auto" w:fill="F2434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EAEA" w:themeColor="accent3" w:themeTint="BF"/>
        <w:left w:val="single" w:sz="8" w:space="0" w:color="EAEAEA" w:themeColor="accent3" w:themeTint="BF"/>
        <w:bottom w:val="single" w:sz="8" w:space="0" w:color="EAEAEA" w:themeColor="accent3" w:themeTint="BF"/>
        <w:right w:val="single" w:sz="8" w:space="0" w:color="EAEAEA" w:themeColor="accent3" w:themeTint="BF"/>
        <w:insideH w:val="single" w:sz="8" w:space="0" w:color="EAEAEA" w:themeColor="accent3" w:themeTint="BF"/>
        <w:insideV w:val="single" w:sz="8" w:space="0" w:color="EAEAEA" w:themeColor="accent3" w:themeTint="BF"/>
      </w:tblBorders>
    </w:tblPr>
    <w:tcPr>
      <w:shd w:val="clear" w:color="auto" w:fill="F8F8F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EAE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 w:themeFill="accent3" w:themeFillTint="7F"/>
      </w:tcPr>
    </w:tblStylePr>
    <w:tblStylePr w:type="band1Horz">
      <w:tblPr/>
      <w:tcPr>
        <w:shd w:val="clear" w:color="auto" w:fill="F1F1F1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707070" w:themeColor="accent4" w:themeTint="BF"/>
        <w:left w:val="single" w:sz="8" w:space="0" w:color="707070" w:themeColor="accent4" w:themeTint="BF"/>
        <w:bottom w:val="single" w:sz="8" w:space="0" w:color="707070" w:themeColor="accent4" w:themeTint="BF"/>
        <w:right w:val="single" w:sz="8" w:space="0" w:color="707070" w:themeColor="accent4" w:themeTint="BF"/>
        <w:insideH w:val="single" w:sz="8" w:space="0" w:color="707070" w:themeColor="accent4" w:themeTint="BF"/>
        <w:insideV w:val="single" w:sz="8" w:space="0" w:color="707070" w:themeColor="accent4" w:themeTint="BF"/>
      </w:tblBorders>
    </w:tblPr>
    <w:tcPr>
      <w:shd w:val="clear" w:color="auto" w:fill="D0D0D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0707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A0A0" w:themeFill="accent4" w:themeFillTint="7F"/>
      </w:tcPr>
    </w:tblStylePr>
    <w:tblStylePr w:type="band1Horz">
      <w:tblPr/>
      <w:tcPr>
        <w:shd w:val="clear" w:color="auto" w:fill="A0A0A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DADB" w:themeColor="accent5" w:themeTint="BF"/>
        <w:left w:val="single" w:sz="8" w:space="0" w:color="EADADB" w:themeColor="accent5" w:themeTint="BF"/>
        <w:bottom w:val="single" w:sz="8" w:space="0" w:color="EADADB" w:themeColor="accent5" w:themeTint="BF"/>
        <w:right w:val="single" w:sz="8" w:space="0" w:color="EADADB" w:themeColor="accent5" w:themeTint="BF"/>
        <w:insideH w:val="single" w:sz="8" w:space="0" w:color="EADADB" w:themeColor="accent5" w:themeTint="BF"/>
        <w:insideV w:val="single" w:sz="8" w:space="0" w:color="EADADB" w:themeColor="accent5" w:themeTint="BF"/>
      </w:tblBorders>
    </w:tblPr>
    <w:tcPr>
      <w:shd w:val="clear" w:color="auto" w:fill="F8F2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DA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6E7" w:themeFill="accent5" w:themeFillTint="7F"/>
      </w:tcPr>
    </w:tblStylePr>
    <w:tblStylePr w:type="band1Horz">
      <w:tblPr/>
      <w:tcPr>
        <w:shd w:val="clear" w:color="auto" w:fill="F1E6E7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  <w:insideV w:val="single" w:sz="8" w:space="0" w:color="FFFFFF" w:themeColor="accent6" w:themeTint="BF"/>
      </w:tblBorders>
    </w:tblPr>
    <w:tcPr>
      <w:shd w:val="clear" w:color="auto" w:fill="FFFF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  <w:insideH w:val="single" w:sz="8" w:space="0" w:color="262626" w:themeColor="accent1"/>
        <w:insideV w:val="single" w:sz="8" w:space="0" w:color="262626" w:themeColor="accent1"/>
      </w:tblBorders>
    </w:tblPr>
    <w:tcPr>
      <w:shd w:val="clear" w:color="auto" w:fill="C9C9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9E9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1" w:themeFillTint="33"/>
      </w:tcPr>
    </w:tblStylePr>
    <w:tblStylePr w:type="band1Vert">
      <w:tblPr/>
      <w:tcPr>
        <w:shd w:val="clear" w:color="auto" w:fill="929292" w:themeFill="accent1" w:themeFillTint="7F"/>
      </w:tcPr>
    </w:tblStylePr>
    <w:tblStylePr w:type="band1Horz">
      <w:tblPr/>
      <w:tcPr>
        <w:tcBorders>
          <w:insideH w:val="single" w:sz="6" w:space="0" w:color="262626" w:themeColor="accent1"/>
          <w:insideV w:val="single" w:sz="6" w:space="0" w:color="262626" w:themeColor="accent1"/>
        </w:tcBorders>
        <w:shd w:val="clear" w:color="auto" w:fill="929292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  <w:insideH w:val="single" w:sz="8" w:space="0" w:color="650707" w:themeColor="accent2"/>
        <w:insideV w:val="single" w:sz="8" w:space="0" w:color="650707" w:themeColor="accent2"/>
      </w:tblBorders>
    </w:tblPr>
    <w:tcPr>
      <w:shd w:val="clear" w:color="auto" w:fill="F8A2A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D9D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B3B3" w:themeFill="accent2" w:themeFillTint="33"/>
      </w:tcPr>
    </w:tblStylePr>
    <w:tblStylePr w:type="band1Vert">
      <w:tblPr/>
      <w:tcPr>
        <w:shd w:val="clear" w:color="auto" w:fill="F24343" w:themeFill="accent2" w:themeFillTint="7F"/>
      </w:tcPr>
    </w:tblStylePr>
    <w:tblStylePr w:type="band1Horz">
      <w:tblPr/>
      <w:tcPr>
        <w:tcBorders>
          <w:insideH w:val="single" w:sz="6" w:space="0" w:color="650707" w:themeColor="accent2"/>
          <w:insideV w:val="single" w:sz="6" w:space="0" w:color="650707" w:themeColor="accent2"/>
        </w:tcBorders>
        <w:shd w:val="clear" w:color="auto" w:fill="F2434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  <w:insideH w:val="single" w:sz="8" w:space="0" w:color="E3E3E3" w:themeColor="accent3"/>
        <w:insideV w:val="single" w:sz="8" w:space="0" w:color="E3E3E3" w:themeColor="accent3"/>
      </w:tblBorders>
    </w:tblPr>
    <w:tcPr>
      <w:shd w:val="clear" w:color="auto" w:fill="F8F8F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9F9" w:themeFill="accent3" w:themeFillTint="33"/>
      </w:tcPr>
    </w:tblStylePr>
    <w:tblStylePr w:type="band1Vert">
      <w:tblPr/>
      <w:tcPr>
        <w:shd w:val="clear" w:color="auto" w:fill="F1F1F1" w:themeFill="accent3" w:themeFillTint="7F"/>
      </w:tcPr>
    </w:tblStylePr>
    <w:tblStylePr w:type="band1Horz">
      <w:tblPr/>
      <w:tcPr>
        <w:tcBorders>
          <w:insideH w:val="single" w:sz="6" w:space="0" w:color="E3E3E3" w:themeColor="accent3"/>
          <w:insideV w:val="single" w:sz="6" w:space="0" w:color="E3E3E3" w:themeColor="accent3"/>
        </w:tcBorders>
        <w:shd w:val="clear" w:color="auto" w:fill="F1F1F1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  <w:insideH w:val="single" w:sz="8" w:space="0" w:color="414141" w:themeColor="accent4"/>
        <w:insideV w:val="single" w:sz="8" w:space="0" w:color="414141" w:themeColor="accent4"/>
      </w:tblBorders>
    </w:tblPr>
    <w:tcPr>
      <w:shd w:val="clear" w:color="auto" w:fill="D0D0D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EC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3"/>
      </w:tcPr>
    </w:tblStylePr>
    <w:tblStylePr w:type="band1Vert">
      <w:tblPr/>
      <w:tcPr>
        <w:shd w:val="clear" w:color="auto" w:fill="A0A0A0" w:themeFill="accent4" w:themeFillTint="7F"/>
      </w:tcPr>
    </w:tblStylePr>
    <w:tblStylePr w:type="band1Horz">
      <w:tblPr/>
      <w:tcPr>
        <w:tcBorders>
          <w:insideH w:val="single" w:sz="6" w:space="0" w:color="414141" w:themeColor="accent4"/>
          <w:insideV w:val="single" w:sz="6" w:space="0" w:color="414141" w:themeColor="accent4"/>
        </w:tcBorders>
        <w:shd w:val="clear" w:color="auto" w:fill="A0A0A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  <w:insideH w:val="single" w:sz="8" w:space="0" w:color="E4CED0" w:themeColor="accent5"/>
        <w:insideV w:val="single" w:sz="8" w:space="0" w:color="E4CED0" w:themeColor="accent5"/>
      </w:tblBorders>
    </w:tblPr>
    <w:tcPr>
      <w:shd w:val="clear" w:color="auto" w:fill="F8F2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A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5F5" w:themeFill="accent5" w:themeFillTint="33"/>
      </w:tcPr>
    </w:tblStylePr>
    <w:tblStylePr w:type="band1Vert">
      <w:tblPr/>
      <w:tcPr>
        <w:shd w:val="clear" w:color="auto" w:fill="F1E6E7" w:themeFill="accent5" w:themeFillTint="7F"/>
      </w:tcPr>
    </w:tblStylePr>
    <w:tblStylePr w:type="band1Horz">
      <w:tblPr/>
      <w:tcPr>
        <w:tcBorders>
          <w:insideH w:val="single" w:sz="6" w:space="0" w:color="E4CED0" w:themeColor="accent5"/>
          <w:insideV w:val="single" w:sz="6" w:space="0" w:color="E4CED0" w:themeColor="accent5"/>
        </w:tcBorders>
        <w:shd w:val="clear" w:color="auto" w:fill="F1E6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cPr>
      <w:shd w:val="clear" w:color="auto" w:fill="FFFF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3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tcBorders>
          <w:insideH w:val="single" w:sz="6" w:space="0" w:color="FFFFFF" w:themeColor="accent6"/>
          <w:insideV w:val="single" w:sz="6" w:space="0" w:color="FFFFFF" w:themeColor="accent6"/>
        </w:tcBorders>
        <w:shd w:val="clear" w:color="auto" w:fill="FFFF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C9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62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62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62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62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9292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9292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A2A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070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070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070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070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434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434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8F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E3E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E3E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E3E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E3E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F1F1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F1F1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0D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414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414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1414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1414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A0A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A0A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2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CED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CED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CED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CED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E6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E6E7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2626" w:themeColor="accent1"/>
        <w:bottom w:val="single" w:sz="8" w:space="0" w:color="26262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626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262626" w:themeColor="accent1"/>
          <w:bottom w:val="single" w:sz="8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626" w:themeColor="accent1"/>
          <w:bottom w:val="single" w:sz="8" w:space="0" w:color="262626" w:themeColor="accent1"/>
        </w:tcBorders>
      </w:tcPr>
    </w:tblStylePr>
    <w:tblStylePr w:type="band1Vert">
      <w:tblPr/>
      <w:tcPr>
        <w:shd w:val="clear" w:color="auto" w:fill="C9C9C9" w:themeFill="accent1" w:themeFillTint="3F"/>
      </w:tcPr>
    </w:tblStylePr>
    <w:tblStylePr w:type="band1Horz">
      <w:tblPr/>
      <w:tcPr>
        <w:shd w:val="clear" w:color="auto" w:fill="C9C9C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0707" w:themeColor="accent2"/>
        <w:bottom w:val="single" w:sz="8" w:space="0" w:color="65070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0707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650707" w:themeColor="accent2"/>
          <w:bottom w:val="single" w:sz="8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0707" w:themeColor="accent2"/>
          <w:bottom w:val="single" w:sz="8" w:space="0" w:color="650707" w:themeColor="accent2"/>
        </w:tcBorders>
      </w:tcPr>
    </w:tblStylePr>
    <w:tblStylePr w:type="band1Vert">
      <w:tblPr/>
      <w:tcPr>
        <w:shd w:val="clear" w:color="auto" w:fill="F8A2A2" w:themeFill="accent2" w:themeFillTint="3F"/>
      </w:tcPr>
    </w:tblStylePr>
    <w:tblStylePr w:type="band1Horz">
      <w:tblPr/>
      <w:tcPr>
        <w:shd w:val="clear" w:color="auto" w:fill="F8A2A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E3E3" w:themeColor="accent3"/>
        <w:bottom w:val="single" w:sz="8" w:space="0" w:color="E3E3E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E3E3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3E3E3" w:themeColor="accent3"/>
          <w:bottom w:val="single" w:sz="8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E3E3" w:themeColor="accent3"/>
          <w:bottom w:val="single" w:sz="8" w:space="0" w:color="E3E3E3" w:themeColor="accent3"/>
        </w:tcBorders>
      </w:tcPr>
    </w:tblStylePr>
    <w:tblStylePr w:type="band1Vert">
      <w:tblPr/>
      <w:tcPr>
        <w:shd w:val="clear" w:color="auto" w:fill="F8F8F8" w:themeFill="accent3" w:themeFillTint="3F"/>
      </w:tcPr>
    </w:tblStylePr>
    <w:tblStylePr w:type="band1Horz">
      <w:tblPr/>
      <w:tcPr>
        <w:shd w:val="clear" w:color="auto" w:fill="F8F8F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14141" w:themeColor="accent4"/>
        <w:bottom w:val="single" w:sz="8" w:space="0" w:color="41414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14141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14141" w:themeColor="accent4"/>
          <w:bottom w:val="single" w:sz="8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14141" w:themeColor="accent4"/>
          <w:bottom w:val="single" w:sz="8" w:space="0" w:color="414141" w:themeColor="accent4"/>
        </w:tcBorders>
      </w:tcPr>
    </w:tblStylePr>
    <w:tblStylePr w:type="band1Vert">
      <w:tblPr/>
      <w:tcPr>
        <w:shd w:val="clear" w:color="auto" w:fill="D0D0D0" w:themeFill="accent4" w:themeFillTint="3F"/>
      </w:tcPr>
    </w:tblStylePr>
    <w:tblStylePr w:type="band1Horz">
      <w:tblPr/>
      <w:tcPr>
        <w:shd w:val="clear" w:color="auto" w:fill="D0D0D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CED0" w:themeColor="accent5"/>
        <w:bottom w:val="single" w:sz="8" w:space="0" w:color="E4CED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CED0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4CED0" w:themeColor="accent5"/>
          <w:bottom w:val="single" w:sz="8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CED0" w:themeColor="accent5"/>
          <w:bottom w:val="single" w:sz="8" w:space="0" w:color="E4CED0" w:themeColor="accent5"/>
        </w:tcBorders>
      </w:tcPr>
    </w:tblStylePr>
    <w:tblStylePr w:type="band1Vert">
      <w:tblPr/>
      <w:tcPr>
        <w:shd w:val="clear" w:color="auto" w:fill="F8F2F3" w:themeFill="accent5" w:themeFillTint="3F"/>
      </w:tcPr>
    </w:tblStylePr>
    <w:tblStylePr w:type="band1Horz">
      <w:tblPr/>
      <w:tcPr>
        <w:shd w:val="clear" w:color="auto" w:fill="F8F2F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62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62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62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C9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070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070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A2A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E3E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E3E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E3E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8F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141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1414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1414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0D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CED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CED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CED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2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C5C5C" w:themeColor="accent1" w:themeTint="BF"/>
        <w:left w:val="single" w:sz="8" w:space="0" w:color="5C5C5C" w:themeColor="accent1" w:themeTint="BF"/>
        <w:bottom w:val="single" w:sz="8" w:space="0" w:color="5C5C5C" w:themeColor="accent1" w:themeTint="BF"/>
        <w:right w:val="single" w:sz="8" w:space="0" w:color="5C5C5C" w:themeColor="accent1" w:themeTint="BF"/>
        <w:insideH w:val="single" w:sz="8" w:space="0" w:color="5C5C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5C5C" w:themeColor="accent1" w:themeTint="BF"/>
          <w:left w:val="single" w:sz="8" w:space="0" w:color="5C5C5C" w:themeColor="accent1" w:themeTint="BF"/>
          <w:bottom w:val="single" w:sz="8" w:space="0" w:color="5C5C5C" w:themeColor="accent1" w:themeTint="BF"/>
          <w:right w:val="single" w:sz="8" w:space="0" w:color="5C5C5C" w:themeColor="accent1" w:themeTint="BF"/>
          <w:insideH w:val="nil"/>
          <w:insideV w:val="nil"/>
        </w:tcBorders>
        <w:shd w:val="clear" w:color="auto" w:fill="26262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5C5C" w:themeColor="accent1" w:themeTint="BF"/>
          <w:left w:val="single" w:sz="8" w:space="0" w:color="5C5C5C" w:themeColor="accent1" w:themeTint="BF"/>
          <w:bottom w:val="single" w:sz="8" w:space="0" w:color="5C5C5C" w:themeColor="accent1" w:themeTint="BF"/>
          <w:right w:val="single" w:sz="8" w:space="0" w:color="5C5C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9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C9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0D0D" w:themeColor="accent2" w:themeTint="BF"/>
        <w:left w:val="single" w:sz="8" w:space="0" w:color="C30D0D" w:themeColor="accent2" w:themeTint="BF"/>
        <w:bottom w:val="single" w:sz="8" w:space="0" w:color="C30D0D" w:themeColor="accent2" w:themeTint="BF"/>
        <w:right w:val="single" w:sz="8" w:space="0" w:color="C30D0D" w:themeColor="accent2" w:themeTint="BF"/>
        <w:insideH w:val="single" w:sz="8" w:space="0" w:color="C30D0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30D0D" w:themeColor="accent2" w:themeTint="BF"/>
          <w:left w:val="single" w:sz="8" w:space="0" w:color="C30D0D" w:themeColor="accent2" w:themeTint="BF"/>
          <w:bottom w:val="single" w:sz="8" w:space="0" w:color="C30D0D" w:themeColor="accent2" w:themeTint="BF"/>
          <w:right w:val="single" w:sz="8" w:space="0" w:color="C30D0D" w:themeColor="accent2" w:themeTint="BF"/>
          <w:insideH w:val="nil"/>
          <w:insideV w:val="nil"/>
        </w:tcBorders>
        <w:shd w:val="clear" w:color="auto" w:fill="65070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0D0D" w:themeColor="accent2" w:themeTint="BF"/>
          <w:left w:val="single" w:sz="8" w:space="0" w:color="C30D0D" w:themeColor="accent2" w:themeTint="BF"/>
          <w:bottom w:val="single" w:sz="8" w:space="0" w:color="C30D0D" w:themeColor="accent2" w:themeTint="BF"/>
          <w:right w:val="single" w:sz="8" w:space="0" w:color="C30D0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2A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2A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EAEA" w:themeColor="accent3" w:themeTint="BF"/>
        <w:left w:val="single" w:sz="8" w:space="0" w:color="EAEAEA" w:themeColor="accent3" w:themeTint="BF"/>
        <w:bottom w:val="single" w:sz="8" w:space="0" w:color="EAEAEA" w:themeColor="accent3" w:themeTint="BF"/>
        <w:right w:val="single" w:sz="8" w:space="0" w:color="EAEAEA" w:themeColor="accent3" w:themeTint="BF"/>
        <w:insideH w:val="single" w:sz="8" w:space="0" w:color="EAEAE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EAEA" w:themeColor="accent3" w:themeTint="BF"/>
          <w:left w:val="single" w:sz="8" w:space="0" w:color="EAEAEA" w:themeColor="accent3" w:themeTint="BF"/>
          <w:bottom w:val="single" w:sz="8" w:space="0" w:color="EAEAEA" w:themeColor="accent3" w:themeTint="BF"/>
          <w:right w:val="single" w:sz="8" w:space="0" w:color="EAEAEA" w:themeColor="accent3" w:themeTint="BF"/>
          <w:insideH w:val="nil"/>
          <w:insideV w:val="nil"/>
        </w:tcBorders>
        <w:shd w:val="clear" w:color="auto" w:fill="E3E3E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EAEA" w:themeColor="accent3" w:themeTint="BF"/>
          <w:left w:val="single" w:sz="8" w:space="0" w:color="EAEAEA" w:themeColor="accent3" w:themeTint="BF"/>
          <w:bottom w:val="single" w:sz="8" w:space="0" w:color="EAEAEA" w:themeColor="accent3" w:themeTint="BF"/>
          <w:right w:val="single" w:sz="8" w:space="0" w:color="EAEAE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8F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707070" w:themeColor="accent4" w:themeTint="BF"/>
        <w:left w:val="single" w:sz="8" w:space="0" w:color="707070" w:themeColor="accent4" w:themeTint="BF"/>
        <w:bottom w:val="single" w:sz="8" w:space="0" w:color="707070" w:themeColor="accent4" w:themeTint="BF"/>
        <w:right w:val="single" w:sz="8" w:space="0" w:color="707070" w:themeColor="accent4" w:themeTint="BF"/>
        <w:insideH w:val="single" w:sz="8" w:space="0" w:color="70707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07070" w:themeColor="accent4" w:themeTint="BF"/>
          <w:left w:val="single" w:sz="8" w:space="0" w:color="707070" w:themeColor="accent4" w:themeTint="BF"/>
          <w:bottom w:val="single" w:sz="8" w:space="0" w:color="707070" w:themeColor="accent4" w:themeTint="BF"/>
          <w:right w:val="single" w:sz="8" w:space="0" w:color="707070" w:themeColor="accent4" w:themeTint="BF"/>
          <w:insideH w:val="nil"/>
          <w:insideV w:val="nil"/>
        </w:tcBorders>
        <w:shd w:val="clear" w:color="auto" w:fill="4141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7070" w:themeColor="accent4" w:themeTint="BF"/>
          <w:left w:val="single" w:sz="8" w:space="0" w:color="707070" w:themeColor="accent4" w:themeTint="BF"/>
          <w:bottom w:val="single" w:sz="8" w:space="0" w:color="707070" w:themeColor="accent4" w:themeTint="BF"/>
          <w:right w:val="single" w:sz="8" w:space="0" w:color="70707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0D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0D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DADB" w:themeColor="accent5" w:themeTint="BF"/>
        <w:left w:val="single" w:sz="8" w:space="0" w:color="EADADB" w:themeColor="accent5" w:themeTint="BF"/>
        <w:bottom w:val="single" w:sz="8" w:space="0" w:color="EADADB" w:themeColor="accent5" w:themeTint="BF"/>
        <w:right w:val="single" w:sz="8" w:space="0" w:color="EADADB" w:themeColor="accent5" w:themeTint="BF"/>
        <w:insideH w:val="single" w:sz="8" w:space="0" w:color="EADA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DADB" w:themeColor="accent5" w:themeTint="BF"/>
          <w:left w:val="single" w:sz="8" w:space="0" w:color="EADADB" w:themeColor="accent5" w:themeTint="BF"/>
          <w:bottom w:val="single" w:sz="8" w:space="0" w:color="EADADB" w:themeColor="accent5" w:themeTint="BF"/>
          <w:right w:val="single" w:sz="8" w:space="0" w:color="EADADB" w:themeColor="accent5" w:themeTint="BF"/>
          <w:insideH w:val="nil"/>
          <w:insideV w:val="nil"/>
        </w:tcBorders>
        <w:shd w:val="clear" w:color="auto" w:fill="E4CED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DADB" w:themeColor="accent5" w:themeTint="BF"/>
          <w:left w:val="single" w:sz="8" w:space="0" w:color="EADADB" w:themeColor="accent5" w:themeTint="BF"/>
          <w:bottom w:val="single" w:sz="8" w:space="0" w:color="EADADB" w:themeColor="accent5" w:themeTint="BF"/>
          <w:right w:val="single" w:sz="8" w:space="0" w:color="EADA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2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2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62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62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62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070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070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070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E3E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3E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E3E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1414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41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1414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CED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CED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CED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NoSpacing">
    <w:name w:val="No Spacing"/>
    <w:link w:val="NoSpacingChar"/>
    <w:uiPriority w:val="1"/>
    <w:unhideWhenUsed/>
    <w:qFormat/>
    <w:rsid w:val="00572222"/>
    <w:pPr>
      <w:spacing w:after="0" w:line="240" w:lineRule="auto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NormalWeb">
    <w:name w:val="Normal (Web)"/>
    <w:basedOn w:val="Normal"/>
    <w:uiPriority w:val="99"/>
    <w:semiHidden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7222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7222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PageNumber">
    <w:name w:val="page number"/>
    <w:basedOn w:val="DefaultParagraphFont"/>
    <w:uiPriority w:val="99"/>
    <w:semiHidden/>
    <w:unhideWhenUsed/>
    <w:rsid w:val="00572222"/>
    <w:rPr>
      <w:sz w:val="22"/>
    </w:rPr>
  </w:style>
  <w:style w:type="table" w:styleId="PlainTable1">
    <w:name w:val="Plain Table 1"/>
    <w:basedOn w:val="TableNormal"/>
    <w:uiPriority w:val="4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72222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72222"/>
    <w:rPr>
      <w:i/>
      <w:iCs/>
      <w:color w:val="404040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Salutation">
    <w:name w:val="Salutation"/>
    <w:basedOn w:val="Normal"/>
    <w:next w:val="Normal"/>
    <w:link w:val="SalutationChar"/>
    <w:uiPriority w:val="5"/>
    <w:qFormat/>
    <w:rsid w:val="00572222"/>
  </w:style>
  <w:style w:type="character" w:customStyle="1" w:styleId="SalutationChar">
    <w:name w:val="Salutation Char"/>
    <w:basedOn w:val="DefaultParagraphFont"/>
    <w:link w:val="Salutation"/>
    <w:uiPriority w:val="5"/>
    <w:rsid w:val="00752FC4"/>
  </w:style>
  <w:style w:type="paragraph" w:styleId="Signature">
    <w:name w:val="Signature"/>
    <w:basedOn w:val="Normal"/>
    <w:next w:val="Normal"/>
    <w:link w:val="SignatureChar"/>
    <w:uiPriority w:val="7"/>
    <w:qFormat/>
    <w:rsid w:val="00254E0D"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7"/>
    <w:rsid w:val="00254E0D"/>
    <w:rPr>
      <w:color w:val="auto"/>
    </w:rPr>
  </w:style>
  <w:style w:type="character" w:styleId="Strong">
    <w:name w:val="Strong"/>
    <w:basedOn w:val="DefaultParagraphFont"/>
    <w:uiPriority w:val="19"/>
    <w:semiHidden/>
    <w:qFormat/>
    <w:rsid w:val="00572222"/>
    <w:rPr>
      <w:b/>
      <w:bCs/>
      <w:sz w:val="2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722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SubtleEmphasis">
    <w:name w:val="Subtle Emphasis"/>
    <w:basedOn w:val="DefaultParagraphFont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SubtleReference">
    <w:name w:val="Subtle Reference"/>
    <w:basedOn w:val="DefaultParagraphFont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Table3Deffects1">
    <w:name w:val="Table 3D effects 1"/>
    <w:basedOn w:val="TableNormal"/>
    <w:uiPriority w:val="99"/>
    <w:semiHidden/>
    <w:unhideWhenUsed/>
    <w:rsid w:val="0057222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7222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7222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7222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7222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7222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7222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7222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7222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7222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7222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7222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7222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7222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5722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7222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7222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7222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7222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7222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722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7222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7222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72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qFormat/>
    <w:rsid w:val="005722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TOAHeading">
    <w:name w:val="toa heading"/>
    <w:basedOn w:val="Normal"/>
    <w:next w:val="Normal"/>
    <w:uiPriority w:val="99"/>
    <w:semiHidden/>
    <w:unhideWhenUsed/>
    <w:rsid w:val="0057222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722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722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7222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7222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7222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7222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7222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7222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7222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1C1C1C" w:themeColor="accent1" w:themeShade="BF"/>
      <w:sz w:val="32"/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rsid w:val="00286645"/>
    <w:rPr>
      <w:kern w:val="16"/>
      <w14:ligatures w14:val="standardContextual"/>
      <w14:numForm w14:val="oldStyle"/>
      <w14:numSpacing w14:val="proportional"/>
      <w14:cntxtAlt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062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pxhere.com/en/photo/1434193" TargetMode="External"/><Relationship Id="rId17" Type="http://schemas.openxmlformats.org/officeDocument/2006/relationships/hyperlink" Target="mailto:dbeauford@columbustech.ed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dbeauford@columbustech.ed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RO\AppData\Roaming\Microsoft\Templates\Modern%20angles%20letterhead.dotx" TargetMode="External"/></Relationships>
</file>

<file path=word/theme/theme1.xml><?xml version="1.0" encoding="utf-8"?>
<a:theme xmlns:a="http://schemas.openxmlformats.org/drawingml/2006/main" name="Personal Letterhead">
  <a:themeElements>
    <a:clrScheme name="Letterhead LH07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262626"/>
      </a:accent1>
      <a:accent2>
        <a:srgbClr val="650707"/>
      </a:accent2>
      <a:accent3>
        <a:srgbClr val="E3E3E3"/>
      </a:accent3>
      <a:accent4>
        <a:srgbClr val="414141"/>
      </a:accent4>
      <a:accent5>
        <a:srgbClr val="E4CED0"/>
      </a:accent5>
      <a:accent6>
        <a:srgbClr val="FFFFFF"/>
      </a:accent6>
      <a:hlink>
        <a:srgbClr val="0070C0"/>
      </a:hlink>
      <a:folHlink>
        <a:srgbClr val="650707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40BEB1-D259-40B7-80FF-BBA85957F7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26804AB-7CC7-4EDB-98C4-7F4CF232EFC9}">
  <ds:schemaRefs>
    <ds:schemaRef ds:uri="http://purl.org/dc/elements/1.1/"/>
    <ds:schemaRef ds:uri="http://schemas.microsoft.com/office/2006/documentManagement/types"/>
    <ds:schemaRef ds:uri="http://purl.org/dc/dcmitype/"/>
    <ds:schemaRef ds:uri="http://www.w3.org/XML/1998/namespace"/>
    <ds:schemaRef ds:uri="16c05727-aa75-4e4a-9b5f-8a80a1165891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71af3243-3dd4-4a8d-8c0d-dd76da1f02a5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66D75825-3800-4099-9259-D366CC09AB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8E1F3D-D641-4505-8D47-02BDC78B69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Modern angles letterhead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2021-03-03T22:08:00Z</dcterms:created>
  <dcterms:modified xsi:type="dcterms:W3CDTF">2023-03-20T17:28:00Z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GrammarlyDocumentId">
    <vt:lpwstr>e67826cf5bc608c3289e84d7a03cfe1fd9724774dab2cf92e6ab60ebd0dfe2fd</vt:lpwstr>
  </property>
</Properties>
</file>