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3B5D54F7" w:rsidR="009468D3" w:rsidRDefault="005537A8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24FD054F">
                <wp:simplePos x="0" y="0"/>
                <wp:positionH relativeFrom="page">
                  <wp:posOffset>3476625</wp:posOffset>
                </wp:positionH>
                <wp:positionV relativeFrom="paragraph">
                  <wp:posOffset>-2218055</wp:posOffset>
                </wp:positionV>
                <wp:extent cx="4238625" cy="1981200"/>
                <wp:effectExtent l="19050" t="19050" r="47625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CA9D5" w14:textId="77777777" w:rsidR="002D2BBA" w:rsidRDefault="002D2BB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SEWING 101</w:t>
                            </w:r>
                          </w:p>
                          <w:p w14:paraId="14EF21FA" w14:textId="77777777" w:rsidR="002D2BBA" w:rsidRPr="002D2BBA" w:rsidRDefault="002D2BB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486BE29" w14:textId="275C2473" w:rsidR="006B335A" w:rsidRPr="002D2BB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2D2BBA">
                              <w:rPr>
                                <w:b/>
                                <w:sz w:val="56"/>
                                <w:szCs w:val="56"/>
                              </w:rPr>
                              <w:t>$</w:t>
                            </w:r>
                            <w:r w:rsidR="00C56CE3" w:rsidRPr="002D2BBA">
                              <w:rPr>
                                <w:b/>
                                <w:sz w:val="56"/>
                                <w:szCs w:val="56"/>
                              </w:rPr>
                              <w:t>925</w:t>
                            </w:r>
                            <w:r w:rsidRPr="002D2BBA">
                              <w:rPr>
                                <w:b/>
                                <w:sz w:val="56"/>
                                <w:szCs w:val="56"/>
                              </w:rPr>
                              <w:t>/</w:t>
                            </w:r>
                            <w:r w:rsidR="00CB54F9" w:rsidRPr="002D2BBA">
                              <w:rPr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  <w:r w:rsidRPr="002D2BBA">
                              <w:rPr>
                                <w:b/>
                                <w:sz w:val="56"/>
                                <w:szCs w:val="56"/>
                              </w:rPr>
                              <w:t>erson</w:t>
                            </w:r>
                          </w:p>
                          <w:p w14:paraId="036BE83D" w14:textId="77EB5D9D" w:rsidR="005F28E3" w:rsidRPr="005F28E3" w:rsidRDefault="008B0904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Tools &amp; </w:t>
                            </w:r>
                            <w:r w:rsidR="005F28E3" w:rsidRPr="005F28E3">
                              <w:rPr>
                                <w:b/>
                                <w:sz w:val="40"/>
                                <w:szCs w:val="40"/>
                              </w:rPr>
                              <w:t>Material Provided</w:t>
                            </w:r>
                          </w:p>
                          <w:p w14:paraId="510EEB49" w14:textId="46DCB7AD" w:rsidR="006B335A" w:rsidRPr="00C56CE3" w:rsidRDefault="00C56CE3" w:rsidP="006B33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2D2B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C56C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0-hour Course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6F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75pt;margin-top:-174.65pt;width:333.75pt;height:15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" strokecolor="#ffc000" strokeweight="4.75pt">
                <v:textbox>
                  <w:txbxContent>
                    <w:p w14:paraId="588CA9D5" w14:textId="77777777" w:rsidR="002D2BBA" w:rsidRDefault="002D2BB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SEWING 101</w:t>
                      </w:r>
                    </w:p>
                    <w:p w14:paraId="14EF21FA" w14:textId="77777777" w:rsidR="002D2BBA" w:rsidRPr="002D2BBA" w:rsidRDefault="002D2BB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486BE29" w14:textId="275C2473" w:rsidR="006B335A" w:rsidRPr="002D2BB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2D2BBA">
                        <w:rPr>
                          <w:b/>
                          <w:sz w:val="56"/>
                          <w:szCs w:val="56"/>
                        </w:rPr>
                        <w:t>$</w:t>
                      </w:r>
                      <w:r w:rsidR="00C56CE3" w:rsidRPr="002D2BBA">
                        <w:rPr>
                          <w:b/>
                          <w:sz w:val="56"/>
                          <w:szCs w:val="56"/>
                        </w:rPr>
                        <w:t>925</w:t>
                      </w:r>
                      <w:r w:rsidRPr="002D2BBA">
                        <w:rPr>
                          <w:b/>
                          <w:sz w:val="56"/>
                          <w:szCs w:val="56"/>
                        </w:rPr>
                        <w:t>/</w:t>
                      </w:r>
                      <w:r w:rsidR="00CB54F9" w:rsidRPr="002D2BBA">
                        <w:rPr>
                          <w:b/>
                          <w:sz w:val="56"/>
                          <w:szCs w:val="56"/>
                        </w:rPr>
                        <w:t>p</w:t>
                      </w:r>
                      <w:r w:rsidRPr="002D2BBA">
                        <w:rPr>
                          <w:b/>
                          <w:sz w:val="56"/>
                          <w:szCs w:val="56"/>
                        </w:rPr>
                        <w:t>erson</w:t>
                      </w:r>
                    </w:p>
                    <w:p w14:paraId="036BE83D" w14:textId="77EB5D9D" w:rsidR="005F28E3" w:rsidRPr="005F28E3" w:rsidRDefault="008B0904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Tools &amp; </w:t>
                      </w:r>
                      <w:r w:rsidR="005F28E3" w:rsidRPr="005F28E3">
                        <w:rPr>
                          <w:b/>
                          <w:sz w:val="40"/>
                          <w:szCs w:val="40"/>
                        </w:rPr>
                        <w:t>Material Provided</w:t>
                      </w:r>
                    </w:p>
                    <w:p w14:paraId="510EEB49" w14:textId="46DCB7AD" w:rsidR="006B335A" w:rsidRPr="00C56CE3" w:rsidRDefault="00C56CE3" w:rsidP="006B33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2D2BBA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C56CE3">
                        <w:rPr>
                          <w:b/>
                          <w:bCs/>
                          <w:sz w:val="28"/>
                          <w:szCs w:val="28"/>
                        </w:rPr>
                        <w:t>0-hour Course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2BB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7A27E2F5">
                <wp:simplePos x="0" y="0"/>
                <wp:positionH relativeFrom="page">
                  <wp:posOffset>3467100</wp:posOffset>
                </wp:positionH>
                <wp:positionV relativeFrom="paragraph">
                  <wp:posOffset>-170179</wp:posOffset>
                </wp:positionV>
                <wp:extent cx="4228465" cy="6438900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E31C" w14:textId="13439535" w:rsidR="005F28E3" w:rsidRDefault="009B555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Sewing your own garments is not as difficult as it may sound. This course will take you through getting to know the sewing machine</w:t>
                            </w:r>
                            <w:r w:rsidR="00C56C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maintenance of the sewing machine. You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will learn </w:t>
                            </w:r>
                            <w:r w:rsidR="004957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techniques of sewing tools, choosing needle size</w:t>
                            </w:r>
                            <w:r w:rsidR="004D38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4957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6C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hand sewing, </w:t>
                            </w:r>
                            <w:r w:rsidR="004957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weight of thread to match fabric</w:t>
                            </w:r>
                            <w:r w:rsidR="004D38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645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pattern </w:t>
                            </w:r>
                            <w:r w:rsidR="005E1FB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lay out</w:t>
                            </w:r>
                            <w:r w:rsidR="005645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5E1FB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5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measuring, </w:t>
                            </w:r>
                            <w:r w:rsidR="004D38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5E1FB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cutting</w:t>
                            </w:r>
                            <w:r w:rsidR="005645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="00D84BA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yes,</w:t>
                            </w:r>
                            <w:r w:rsidR="00C56C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sew</w:t>
                            </w:r>
                            <w:r w:rsidR="00C56C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ing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 garment.</w:t>
                            </w:r>
                          </w:p>
                          <w:p w14:paraId="299AB396" w14:textId="62231567" w:rsidR="00A24B84" w:rsidRDefault="005E1FB4" w:rsidP="003030DE">
                            <w:pPr>
                              <w:spacing w:after="0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6F8EC0D" wp14:editId="3432C8C2">
                                  <wp:extent cx="3239135" cy="1275993"/>
                                  <wp:effectExtent l="0" t="0" r="635" b="635"/>
                                  <wp:docPr id="4" name="Picture 4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9135" cy="1275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18A11" w14:textId="77777777" w:rsidR="002D2BBA" w:rsidRDefault="002D2BBA" w:rsidP="002D2B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E354D06" w14:textId="40861D5F" w:rsidR="005F28E3" w:rsidRPr="002D2BBA" w:rsidRDefault="002D2BBA" w:rsidP="002D2B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D2BBA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CLASS SCHEDULE</w:t>
                            </w:r>
                          </w:p>
                          <w:p w14:paraId="63B58745" w14:textId="77777777" w:rsidR="002D2BBA" w:rsidRDefault="002D2BBA" w:rsidP="002D2B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Monday’s</w:t>
                            </w:r>
                          </w:p>
                          <w:p w14:paraId="1504278D" w14:textId="4F5DFCBC" w:rsidR="002D2BBA" w:rsidRDefault="002D2BBA" w:rsidP="002D2B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May 1, 8, 15, 22, &amp; 29</w:t>
                            </w:r>
                          </w:p>
                          <w:p w14:paraId="6AB820F3" w14:textId="26C98F09" w:rsidR="002D2BBA" w:rsidRPr="002D2BBA" w:rsidRDefault="002D2BBA" w:rsidP="002D2B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June 5, 12, &amp;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_x0000_s1027" type="#_x0000_t202" style="position:absolute;margin-left:273pt;margin-top:-13.4pt;width:332.95pt;height:50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" stroked="f">
                <v:textbox>
                  <w:txbxContent>
                    <w:p w14:paraId="3671E31C" w14:textId="13439535" w:rsidR="005F28E3" w:rsidRDefault="009B555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Sewing your own garments is not as difficult as it may sound. This course will take you through getting to know the sewing machine</w:t>
                      </w:r>
                      <w:r w:rsidR="00C56CE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maintenance of the sewing machine. You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will learn </w:t>
                      </w:r>
                      <w:r w:rsidR="0049572D">
                        <w:rPr>
                          <w:b/>
                          <w:bCs/>
                          <w:sz w:val="32"/>
                          <w:szCs w:val="32"/>
                        </w:rPr>
                        <w:t>techniques of sewing tools, choosing needle size</w:t>
                      </w:r>
                      <w:r w:rsidR="004D38CE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49572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56CE3">
                        <w:rPr>
                          <w:b/>
                          <w:bCs/>
                          <w:sz w:val="32"/>
                          <w:szCs w:val="32"/>
                        </w:rPr>
                        <w:t xml:space="preserve">hand sewing, </w:t>
                      </w:r>
                      <w:r w:rsidR="0049572D">
                        <w:rPr>
                          <w:b/>
                          <w:bCs/>
                          <w:sz w:val="32"/>
                          <w:szCs w:val="32"/>
                        </w:rPr>
                        <w:t>weight of thread to match fabric</w:t>
                      </w:r>
                      <w:r w:rsidR="004D38CE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564506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pattern </w:t>
                      </w:r>
                      <w:r w:rsidR="005E1FB4">
                        <w:rPr>
                          <w:b/>
                          <w:bCs/>
                          <w:sz w:val="32"/>
                          <w:szCs w:val="32"/>
                        </w:rPr>
                        <w:t>lay out</w:t>
                      </w:r>
                      <w:r w:rsidR="00564506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5E1FB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64506">
                        <w:rPr>
                          <w:b/>
                          <w:bCs/>
                          <w:sz w:val="32"/>
                          <w:szCs w:val="32"/>
                        </w:rPr>
                        <w:t xml:space="preserve">measuring, </w:t>
                      </w:r>
                      <w:r w:rsidR="004D38CE">
                        <w:rPr>
                          <w:b/>
                          <w:bCs/>
                          <w:sz w:val="32"/>
                          <w:szCs w:val="32"/>
                        </w:rPr>
                        <w:t xml:space="preserve">and </w:t>
                      </w:r>
                      <w:r w:rsidR="005E1FB4">
                        <w:rPr>
                          <w:b/>
                          <w:bCs/>
                          <w:sz w:val="32"/>
                          <w:szCs w:val="32"/>
                        </w:rPr>
                        <w:t>cutting</w:t>
                      </w:r>
                      <w:r w:rsidR="00564506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="00D84BA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yes,</w:t>
                      </w:r>
                      <w:r w:rsidR="00C56CE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sew</w:t>
                      </w:r>
                      <w:r w:rsidR="00C56CE3">
                        <w:rPr>
                          <w:b/>
                          <w:bCs/>
                          <w:sz w:val="32"/>
                          <w:szCs w:val="32"/>
                        </w:rPr>
                        <w:t>ing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a garment.</w:t>
                      </w:r>
                    </w:p>
                    <w:p w14:paraId="299AB396" w14:textId="62231567" w:rsidR="00A24B84" w:rsidRDefault="005E1FB4" w:rsidP="003030DE">
                      <w:pPr>
                        <w:spacing w:after="0"/>
                        <w:ind w:firstLine="720"/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76F8EC0D" wp14:editId="3432C8C2">
                            <wp:extent cx="3239135" cy="1275993"/>
                            <wp:effectExtent l="0" t="0" r="635" b="635"/>
                            <wp:docPr id="4" name="Picture 4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Diagram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9135" cy="1275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18A11" w14:textId="77777777" w:rsidR="002D2BBA" w:rsidRDefault="002D2BBA" w:rsidP="002D2BB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3E354D06" w14:textId="40861D5F" w:rsidR="005F28E3" w:rsidRPr="002D2BBA" w:rsidRDefault="002D2BBA" w:rsidP="002D2BB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2D2BBA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CLASS SCHEDULE</w:t>
                      </w:r>
                    </w:p>
                    <w:p w14:paraId="63B58745" w14:textId="77777777" w:rsidR="002D2BBA" w:rsidRDefault="002D2BBA" w:rsidP="002D2BB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Monday’s</w:t>
                      </w:r>
                    </w:p>
                    <w:p w14:paraId="1504278D" w14:textId="4F5DFCBC" w:rsidR="002D2BBA" w:rsidRDefault="002D2BBA" w:rsidP="002D2BB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May 1, 8, 15, 22, &amp; 29</w:t>
                      </w:r>
                    </w:p>
                    <w:p w14:paraId="6AB820F3" w14:textId="26C98F09" w:rsidR="002D2BBA" w:rsidRPr="002D2BBA" w:rsidRDefault="002D2BBA" w:rsidP="002D2BB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June 5, 12, &amp; 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2BB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35C0C5C4">
                <wp:simplePos x="0" y="0"/>
                <wp:positionH relativeFrom="page">
                  <wp:align>left</wp:align>
                </wp:positionH>
                <wp:positionV relativeFrom="paragraph">
                  <wp:posOffset>-170180</wp:posOffset>
                </wp:positionV>
                <wp:extent cx="3523615" cy="6324600"/>
                <wp:effectExtent l="0" t="0" r="63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3615" cy="6324600"/>
                          <a:chOff x="-9525" y="9526"/>
                          <a:chExt cx="3524249" cy="7049821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11" y="965074"/>
                            <a:ext cx="3467113" cy="609427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E259A0" w14:textId="3B79D427" w:rsidR="00854EA5" w:rsidRPr="001C5DB1" w:rsidRDefault="009B555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Sewing Basics &amp; </w:t>
                              </w:r>
                              <w:r w:rsidR="004D38CE" w:rsidRPr="001C5DB1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Sewi</w:t>
                              </w:r>
                              <w:r w:rsidR="00854EA5" w:rsidRPr="001C5DB1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ng Machine Safety</w:t>
                              </w:r>
                            </w:p>
                            <w:p w14:paraId="27942757" w14:textId="77777777" w:rsidR="00D84BA6" w:rsidRPr="001C5DB1" w:rsidRDefault="00D84BA6" w:rsidP="00D84BA6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446FB00C" w14:textId="77777777" w:rsidR="009B555C" w:rsidRDefault="009B555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Sewing Tools</w:t>
                              </w:r>
                            </w:p>
                            <w:p w14:paraId="0BC18DF6" w14:textId="77777777" w:rsidR="009B555C" w:rsidRPr="009B555C" w:rsidRDefault="009B555C" w:rsidP="009B555C">
                              <w:pPr>
                                <w:pStyle w:val="ListParagraph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78F657FE" w14:textId="2E27FCA3" w:rsidR="009B555C" w:rsidRDefault="009B555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Types of Fabric &amp; Selecting Fabric</w:t>
                              </w:r>
                            </w:p>
                            <w:p w14:paraId="1D9AA7CF" w14:textId="77777777" w:rsidR="009B555C" w:rsidRPr="009B555C" w:rsidRDefault="009B555C" w:rsidP="009B555C">
                              <w:pPr>
                                <w:pStyle w:val="ListParagraph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4CB8565E" w14:textId="7F86E980" w:rsidR="00854EA5" w:rsidRDefault="009B555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Hand Sewing </w:t>
                              </w:r>
                            </w:p>
                            <w:p w14:paraId="4D1A6385" w14:textId="77777777" w:rsidR="009B555C" w:rsidRPr="009B555C" w:rsidRDefault="009B555C" w:rsidP="009B555C">
                              <w:pPr>
                                <w:pStyle w:val="ListParagraph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75B8C996" w14:textId="6E9E4EEA" w:rsidR="009B555C" w:rsidRPr="001C5DB1" w:rsidRDefault="009B555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Identifying Patterns &amp; Pattern Layout</w:t>
                              </w:r>
                            </w:p>
                            <w:p w14:paraId="48BDE458" w14:textId="77777777" w:rsidR="00D84BA6" w:rsidRPr="001C5DB1" w:rsidRDefault="00D84BA6" w:rsidP="00D84BA6">
                              <w:pPr>
                                <w:pStyle w:val="ListParagraph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52457D9E" w14:textId="77777777" w:rsidR="009B555C" w:rsidRDefault="009B555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Adjusting Patterns</w:t>
                              </w:r>
                            </w:p>
                            <w:p w14:paraId="4EF0FEFF" w14:textId="77777777" w:rsidR="009B555C" w:rsidRPr="009B555C" w:rsidRDefault="009B555C" w:rsidP="009B555C">
                              <w:pPr>
                                <w:pStyle w:val="ListParagraph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549DABA0" w14:textId="3DA0861B" w:rsidR="00854EA5" w:rsidRPr="001C5DB1" w:rsidRDefault="00854EA5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1C5DB1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Straight, back, and whip stitching</w:t>
                              </w:r>
                            </w:p>
                            <w:p w14:paraId="6B488E56" w14:textId="77777777" w:rsidR="00D84BA6" w:rsidRPr="001C5DB1" w:rsidRDefault="00D84BA6" w:rsidP="00D84BA6">
                              <w:pPr>
                                <w:pStyle w:val="ListParagraph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17188A91" w14:textId="48795C1C" w:rsidR="00854EA5" w:rsidRPr="001C5DB1" w:rsidRDefault="009B555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Sewing a garment</w:t>
                              </w:r>
                            </w:p>
                            <w:p w14:paraId="470E2C18" w14:textId="56520DD8" w:rsidR="004D38CE" w:rsidRPr="001C5DB1" w:rsidRDefault="004D38CE" w:rsidP="00854EA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24E9FDE6" w14:textId="3FBE1FA5" w:rsidR="00D84BA6" w:rsidRDefault="00D84BA6" w:rsidP="00854EA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76566F2F" w14:textId="0044FB21" w:rsidR="00D84BA6" w:rsidRDefault="00D84BA6" w:rsidP="00854EA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7162C733" w14:textId="4E4D60F0" w:rsidR="00D84BA6" w:rsidRPr="00CC06A8" w:rsidRDefault="002D2BBA" w:rsidP="00D84BA6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May 1</w:t>
                              </w:r>
                              <w:r w:rsidRPr="002D2BBA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– June 19</w:t>
                              </w:r>
                              <w:r w:rsidRPr="002D2BBA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3347181" w14:textId="4DF32DEA" w:rsidR="001C5DB1" w:rsidRPr="00CC06A8" w:rsidRDefault="001C5DB1" w:rsidP="00D84BA6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053551DD" w14:textId="758E0D45" w:rsidR="001C5DB1" w:rsidRPr="00CC06A8" w:rsidRDefault="002D2BBA" w:rsidP="00D84BA6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3</w:t>
                              </w:r>
                              <w:r w:rsidR="001C5DB1" w:rsidRPr="00CC06A8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:00 </w:t>
                              </w:r>
                              <w:r w:rsidR="00C56CE3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P</w:t>
                              </w:r>
                              <w:r w:rsidR="001C5DB1" w:rsidRPr="00CC06A8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M – </w:t>
                              </w:r>
                              <w:r w:rsidR="00C56CE3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8</w:t>
                              </w:r>
                              <w:r w:rsidR="001C5DB1" w:rsidRPr="00CC06A8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0</w:t>
                              </w:r>
                              <w:r w:rsidR="001C5DB1" w:rsidRPr="00CC06A8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0 PM</w:t>
                              </w:r>
                            </w:p>
                            <w:p w14:paraId="124A3A1B" w14:textId="77777777" w:rsidR="001C5DB1" w:rsidRPr="001C5DB1" w:rsidRDefault="001C5DB1" w:rsidP="00D84BA6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  <w:p w14:paraId="3A8A61D4" w14:textId="35AA627A" w:rsidR="001C5DB1" w:rsidRPr="001C5DB1" w:rsidRDefault="001C5DB1" w:rsidP="00D84BA6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C5DB1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CTC TRAINING CENTER</w:t>
                              </w:r>
                            </w:p>
                            <w:p w14:paraId="601A3B19" w14:textId="6B0ACBB8" w:rsidR="001C5DB1" w:rsidRPr="001C5DB1" w:rsidRDefault="001C5DB1" w:rsidP="00D84BA6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C5DB1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5330 TRANSPORT BLVD</w:t>
                              </w:r>
                            </w:p>
                            <w:p w14:paraId="2DCBA6D5" w14:textId="1E26149C" w:rsidR="001C5DB1" w:rsidRPr="00D84BA6" w:rsidRDefault="001C5DB1" w:rsidP="00D84BA6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C5DB1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COLUMBUS, GA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57162" y="9527"/>
                            <a:ext cx="3429617" cy="98739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8" style="position:absolute;margin-left:0;margin-top:-13.4pt;width:277.45pt;height:498pt;z-index:251666432;mso-position-horizontal:left;mso-position-horizontal-relative:page;mso-width-relative:margin;mso-height-relative:margin" coordorigin="-95,95" coordsize="35242,7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">
                <v:rect id="Rectangle 202" o:spid="_x0000_s1029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30" style="position:absolute;left:476;top:9650;width:34671;height:60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76E259A0" w14:textId="3B79D427" w:rsidR="00854EA5" w:rsidRPr="001C5DB1" w:rsidRDefault="009B555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 xml:space="preserve">Sewing Basics &amp; </w:t>
                        </w:r>
                        <w:r w:rsidR="004D38CE" w:rsidRPr="001C5DB1">
                          <w:rPr>
                            <w:b/>
                            <w:bCs/>
                            <w:color w:val="FFFFFF" w:themeColor="background1"/>
                          </w:rPr>
                          <w:t>Sewi</w:t>
                        </w:r>
                        <w:r w:rsidR="00854EA5" w:rsidRPr="001C5DB1">
                          <w:rPr>
                            <w:b/>
                            <w:bCs/>
                            <w:color w:val="FFFFFF" w:themeColor="background1"/>
                          </w:rPr>
                          <w:t>ng Machine Safety</w:t>
                        </w:r>
                      </w:p>
                      <w:p w14:paraId="27942757" w14:textId="77777777" w:rsidR="00D84BA6" w:rsidRPr="001C5DB1" w:rsidRDefault="00D84BA6" w:rsidP="00D84BA6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446FB00C" w14:textId="77777777" w:rsidR="009B555C" w:rsidRDefault="009B555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Sewing Tools</w:t>
                        </w:r>
                      </w:p>
                      <w:p w14:paraId="0BC18DF6" w14:textId="77777777" w:rsidR="009B555C" w:rsidRPr="009B555C" w:rsidRDefault="009B555C" w:rsidP="009B555C">
                        <w:pPr>
                          <w:pStyle w:val="ListParagraph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78F657FE" w14:textId="2E27FCA3" w:rsidR="009B555C" w:rsidRDefault="009B555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Types of Fabric &amp; Selecting Fabric</w:t>
                        </w:r>
                      </w:p>
                      <w:p w14:paraId="1D9AA7CF" w14:textId="77777777" w:rsidR="009B555C" w:rsidRPr="009B555C" w:rsidRDefault="009B555C" w:rsidP="009B555C">
                        <w:pPr>
                          <w:pStyle w:val="ListParagraph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4CB8565E" w14:textId="7F86E980" w:rsidR="00854EA5" w:rsidRDefault="009B555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 xml:space="preserve">Hand Sewing </w:t>
                        </w:r>
                      </w:p>
                      <w:p w14:paraId="4D1A6385" w14:textId="77777777" w:rsidR="009B555C" w:rsidRPr="009B555C" w:rsidRDefault="009B555C" w:rsidP="009B555C">
                        <w:pPr>
                          <w:pStyle w:val="ListParagraph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75B8C996" w14:textId="6E9E4EEA" w:rsidR="009B555C" w:rsidRPr="001C5DB1" w:rsidRDefault="009B555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Identifying Patterns &amp; Pattern Layout</w:t>
                        </w:r>
                      </w:p>
                      <w:p w14:paraId="48BDE458" w14:textId="77777777" w:rsidR="00D84BA6" w:rsidRPr="001C5DB1" w:rsidRDefault="00D84BA6" w:rsidP="00D84BA6">
                        <w:pPr>
                          <w:pStyle w:val="ListParagraph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52457D9E" w14:textId="77777777" w:rsidR="009B555C" w:rsidRDefault="009B555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Adjusting Patterns</w:t>
                        </w:r>
                      </w:p>
                      <w:p w14:paraId="4EF0FEFF" w14:textId="77777777" w:rsidR="009B555C" w:rsidRPr="009B555C" w:rsidRDefault="009B555C" w:rsidP="009B555C">
                        <w:pPr>
                          <w:pStyle w:val="ListParagraph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549DABA0" w14:textId="3DA0861B" w:rsidR="00854EA5" w:rsidRPr="001C5DB1" w:rsidRDefault="00854EA5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1C5DB1">
                          <w:rPr>
                            <w:b/>
                            <w:bCs/>
                            <w:color w:val="FFFFFF" w:themeColor="background1"/>
                          </w:rPr>
                          <w:t>Straight, back, and whip stitching</w:t>
                        </w:r>
                      </w:p>
                      <w:p w14:paraId="6B488E56" w14:textId="77777777" w:rsidR="00D84BA6" w:rsidRPr="001C5DB1" w:rsidRDefault="00D84BA6" w:rsidP="00D84BA6">
                        <w:pPr>
                          <w:pStyle w:val="ListParagraph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17188A91" w14:textId="48795C1C" w:rsidR="00854EA5" w:rsidRPr="001C5DB1" w:rsidRDefault="009B555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Sewing a garment</w:t>
                        </w:r>
                      </w:p>
                      <w:p w14:paraId="470E2C18" w14:textId="56520DD8" w:rsidR="004D38CE" w:rsidRPr="001C5DB1" w:rsidRDefault="004D38CE" w:rsidP="00854EA5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24E9FDE6" w14:textId="3FBE1FA5" w:rsidR="00D84BA6" w:rsidRDefault="00D84BA6" w:rsidP="00854EA5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color w:val="FFFFFF" w:themeColor="background1"/>
                          </w:rPr>
                        </w:pPr>
                      </w:p>
                      <w:p w14:paraId="76566F2F" w14:textId="0044FB21" w:rsidR="00D84BA6" w:rsidRDefault="00D84BA6" w:rsidP="00854EA5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color w:val="FFFFFF" w:themeColor="background1"/>
                          </w:rPr>
                        </w:pPr>
                      </w:p>
                      <w:p w14:paraId="7162C733" w14:textId="4E4D60F0" w:rsidR="00D84BA6" w:rsidRPr="00CC06A8" w:rsidRDefault="002D2BBA" w:rsidP="00D84BA6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May 1</w:t>
                        </w:r>
                        <w:r w:rsidRPr="002D2BBA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– June 19</w:t>
                        </w:r>
                        <w:r w:rsidRPr="002D2BBA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3347181" w14:textId="4DF32DEA" w:rsidR="001C5DB1" w:rsidRPr="00CC06A8" w:rsidRDefault="001C5DB1" w:rsidP="00D84BA6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053551DD" w14:textId="758E0D45" w:rsidR="001C5DB1" w:rsidRPr="00CC06A8" w:rsidRDefault="002D2BBA" w:rsidP="00D84BA6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3</w:t>
                        </w:r>
                        <w:r w:rsidR="001C5DB1" w:rsidRPr="00CC06A8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:00 </w:t>
                        </w:r>
                        <w:r w:rsidR="00C56CE3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P</w:t>
                        </w:r>
                        <w:r w:rsidR="001C5DB1" w:rsidRPr="00CC06A8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M – </w:t>
                        </w:r>
                        <w:r w:rsidR="00C56CE3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8</w:t>
                        </w:r>
                        <w:r w:rsidR="001C5DB1" w:rsidRPr="00CC06A8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: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0</w:t>
                        </w:r>
                        <w:r w:rsidR="001C5DB1" w:rsidRPr="00CC06A8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0 PM</w:t>
                        </w:r>
                      </w:p>
                      <w:p w14:paraId="124A3A1B" w14:textId="77777777" w:rsidR="001C5DB1" w:rsidRPr="001C5DB1" w:rsidRDefault="001C5DB1" w:rsidP="00D84BA6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  <w:p w14:paraId="3A8A61D4" w14:textId="35AA627A" w:rsidR="001C5DB1" w:rsidRPr="001C5DB1" w:rsidRDefault="001C5DB1" w:rsidP="00D84BA6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C5DB1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CTC TRAINING CENTER</w:t>
                        </w:r>
                      </w:p>
                      <w:p w14:paraId="601A3B19" w14:textId="6B0ACBB8" w:rsidR="001C5DB1" w:rsidRPr="001C5DB1" w:rsidRDefault="001C5DB1" w:rsidP="00D84BA6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C5DB1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5330 TRANSPORT BLVD</w:t>
                        </w:r>
                      </w:p>
                      <w:p w14:paraId="2DCBA6D5" w14:textId="1E26149C" w:rsidR="001C5DB1" w:rsidRPr="00D84BA6" w:rsidRDefault="001C5DB1" w:rsidP="00D84BA6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C5DB1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COLUMBUS, GA 31907</w:t>
                        </w:r>
                      </w:p>
                    </w:txbxContent>
                  </v:textbox>
                </v:rect>
                <v:shape id="Text Box 204" o:spid="_x0000_s1031" type="#_x0000_t202" style="position:absolute;left:571;top:95;width:34296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D2BB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C8977AD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3867150" cy="247650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D665" w14:textId="4C06820C" w:rsidR="006D4D6E" w:rsidRPr="006D4D6E" w:rsidRDefault="006D4D6E" w:rsidP="006D4D6E">
                            <w:pPr>
                              <w:spacing w:after="0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64506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0B7DABB" wp14:editId="329A3B08">
                                  <wp:extent cx="3238500" cy="221748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0342" cy="2287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CFD265" w14:textId="18118A92" w:rsidR="002F7BF9" w:rsidRPr="00697A23" w:rsidRDefault="002F7BF9" w:rsidP="002F7BF9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04.5pt;height:19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" strokecolor="#717171 [1606]" strokeweight="2.25pt">
                <v:textbox>
                  <w:txbxContent>
                    <w:p w14:paraId="7E24D665" w14:textId="4C06820C" w:rsidR="006D4D6E" w:rsidRPr="006D4D6E" w:rsidRDefault="006D4D6E" w:rsidP="006D4D6E">
                      <w:pPr>
                        <w:spacing w:after="0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564506"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30B7DABB" wp14:editId="329A3B08">
                            <wp:extent cx="3238500" cy="221748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0342" cy="2287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CFD265" w14:textId="18118A92" w:rsidR="002F7BF9" w:rsidRPr="00697A23" w:rsidRDefault="002F7BF9" w:rsidP="002F7BF9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7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18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19"/>
      <w:footerReference w:type="first" r:id="rId20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650997">
    <w:abstractNumId w:val="9"/>
  </w:num>
  <w:num w:numId="2" w16cid:durableId="1982423861">
    <w:abstractNumId w:val="7"/>
  </w:num>
  <w:num w:numId="3" w16cid:durableId="772169558">
    <w:abstractNumId w:val="6"/>
  </w:num>
  <w:num w:numId="4" w16cid:durableId="519272566">
    <w:abstractNumId w:val="5"/>
  </w:num>
  <w:num w:numId="5" w16cid:durableId="792597201">
    <w:abstractNumId w:val="4"/>
  </w:num>
  <w:num w:numId="6" w16cid:durableId="740562540">
    <w:abstractNumId w:val="8"/>
  </w:num>
  <w:num w:numId="7" w16cid:durableId="1937128404">
    <w:abstractNumId w:val="3"/>
  </w:num>
  <w:num w:numId="8" w16cid:durableId="1246962336">
    <w:abstractNumId w:val="2"/>
  </w:num>
  <w:num w:numId="9" w16cid:durableId="627514483">
    <w:abstractNumId w:val="1"/>
  </w:num>
  <w:num w:numId="10" w16cid:durableId="790590723">
    <w:abstractNumId w:val="0"/>
  </w:num>
  <w:num w:numId="11" w16cid:durableId="17800259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828F4"/>
    <w:rsid w:val="00091CC7"/>
    <w:rsid w:val="000A252C"/>
    <w:rsid w:val="000D2719"/>
    <w:rsid w:val="000F51EC"/>
    <w:rsid w:val="000F7122"/>
    <w:rsid w:val="00107C8E"/>
    <w:rsid w:val="0015507F"/>
    <w:rsid w:val="00160924"/>
    <w:rsid w:val="001676B4"/>
    <w:rsid w:val="001B3997"/>
    <w:rsid w:val="001B4EEF"/>
    <w:rsid w:val="001B689C"/>
    <w:rsid w:val="001C5DB1"/>
    <w:rsid w:val="00200635"/>
    <w:rsid w:val="0021579C"/>
    <w:rsid w:val="00254E0D"/>
    <w:rsid w:val="00286645"/>
    <w:rsid w:val="002A0A1B"/>
    <w:rsid w:val="002D2BBA"/>
    <w:rsid w:val="002F48D8"/>
    <w:rsid w:val="002F7BF9"/>
    <w:rsid w:val="003029DB"/>
    <w:rsid w:val="003030DE"/>
    <w:rsid w:val="0038000D"/>
    <w:rsid w:val="00385ACF"/>
    <w:rsid w:val="003A2F67"/>
    <w:rsid w:val="003B048C"/>
    <w:rsid w:val="0040677A"/>
    <w:rsid w:val="00410197"/>
    <w:rsid w:val="004202FE"/>
    <w:rsid w:val="00477474"/>
    <w:rsid w:val="00480B7F"/>
    <w:rsid w:val="0049572D"/>
    <w:rsid w:val="004A1893"/>
    <w:rsid w:val="004B2893"/>
    <w:rsid w:val="004C4A44"/>
    <w:rsid w:val="004D38CE"/>
    <w:rsid w:val="004F7862"/>
    <w:rsid w:val="005125BB"/>
    <w:rsid w:val="00522645"/>
    <w:rsid w:val="0052379C"/>
    <w:rsid w:val="005264AB"/>
    <w:rsid w:val="0053013F"/>
    <w:rsid w:val="00537F9C"/>
    <w:rsid w:val="005472A6"/>
    <w:rsid w:val="005537A8"/>
    <w:rsid w:val="005578EE"/>
    <w:rsid w:val="00564506"/>
    <w:rsid w:val="00572222"/>
    <w:rsid w:val="005B215B"/>
    <w:rsid w:val="005D3DA6"/>
    <w:rsid w:val="005E1FB4"/>
    <w:rsid w:val="005E2F20"/>
    <w:rsid w:val="005F28E3"/>
    <w:rsid w:val="00660BF0"/>
    <w:rsid w:val="00697A23"/>
    <w:rsid w:val="006B335A"/>
    <w:rsid w:val="006D4D6E"/>
    <w:rsid w:val="00744EA9"/>
    <w:rsid w:val="00752FC4"/>
    <w:rsid w:val="00757E9C"/>
    <w:rsid w:val="00797CF8"/>
    <w:rsid w:val="007B4AF8"/>
    <w:rsid w:val="007B4C91"/>
    <w:rsid w:val="007D70F7"/>
    <w:rsid w:val="00802FE1"/>
    <w:rsid w:val="00820A0A"/>
    <w:rsid w:val="00823ABA"/>
    <w:rsid w:val="00830C5F"/>
    <w:rsid w:val="00834A33"/>
    <w:rsid w:val="00854EA5"/>
    <w:rsid w:val="008916D6"/>
    <w:rsid w:val="00896EE1"/>
    <w:rsid w:val="008B0904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B555C"/>
    <w:rsid w:val="009C6C8D"/>
    <w:rsid w:val="009E38E8"/>
    <w:rsid w:val="00A17117"/>
    <w:rsid w:val="00A24B84"/>
    <w:rsid w:val="00A670A9"/>
    <w:rsid w:val="00A755F8"/>
    <w:rsid w:val="00A763AE"/>
    <w:rsid w:val="00A81C05"/>
    <w:rsid w:val="00B06299"/>
    <w:rsid w:val="00B63133"/>
    <w:rsid w:val="00BC0F0A"/>
    <w:rsid w:val="00C11980"/>
    <w:rsid w:val="00C12A54"/>
    <w:rsid w:val="00C35F61"/>
    <w:rsid w:val="00C53D46"/>
    <w:rsid w:val="00C56CE3"/>
    <w:rsid w:val="00CB0809"/>
    <w:rsid w:val="00CB54F9"/>
    <w:rsid w:val="00CC06A8"/>
    <w:rsid w:val="00D04123"/>
    <w:rsid w:val="00D06525"/>
    <w:rsid w:val="00D149F1"/>
    <w:rsid w:val="00D35E57"/>
    <w:rsid w:val="00D36106"/>
    <w:rsid w:val="00D42E36"/>
    <w:rsid w:val="00D84BA6"/>
    <w:rsid w:val="00DC7840"/>
    <w:rsid w:val="00E33C2B"/>
    <w:rsid w:val="00E344E9"/>
    <w:rsid w:val="00E37E34"/>
    <w:rsid w:val="00EA0D23"/>
    <w:rsid w:val="00F05696"/>
    <w:rsid w:val="00F05DB0"/>
    <w:rsid w:val="00F1217C"/>
    <w:rsid w:val="00F71D73"/>
    <w:rsid w:val="00F763B1"/>
    <w:rsid w:val="00F90A6A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mailto:dbeauford@columbustech.ed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simplymodernmom.com/2010/05/basic-sewing-tools-and-supplies/" TargetMode="External"/><Relationship Id="rId17" Type="http://schemas.openxmlformats.org/officeDocument/2006/relationships/hyperlink" Target="mailto:dbeauford@columbustech.edu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exels.com/photo/dressmaker-in-front-of-her-sewing-machine-3984845/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182880" rIns="109728" bIns="22860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2022-01-20T19:39:00Z</dcterms:created>
  <dcterms:modified xsi:type="dcterms:W3CDTF">2023-03-22T17:35:00Z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637b8ee33579b81a6f71a9c261f1bf72234012aa0abcca90366418e2215faa9d</vt:lpwstr>
  </property>
</Properties>
</file>